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47C95" w14:textId="2E6EC198" w:rsidR="00C10CA0" w:rsidRPr="00C10CA0" w:rsidRDefault="00C10CA0" w:rsidP="00C10CA0">
      <w:pPr>
        <w:pStyle w:val="Kop1"/>
        <w:numPr>
          <w:ilvl w:val="0"/>
          <w:numId w:val="0"/>
        </w:numPr>
        <w:ind w:left="624" w:hanging="624"/>
        <w:rPr>
          <w:rFonts w:asciiTheme="majorHAnsi" w:hAnsiTheme="majorHAnsi"/>
          <w:color w:val="000000"/>
          <w:sz w:val="24"/>
          <w:szCs w:val="24"/>
          <w:lang w:val="en-GB"/>
        </w:rPr>
      </w:pPr>
      <w:r>
        <w:rPr>
          <w:lang w:val="en-GB"/>
        </w:rPr>
        <w:t xml:space="preserve">WP 7: </w:t>
      </w:r>
      <w:bookmarkStart w:id="0" w:name="_GoBack"/>
      <w:bookmarkEnd w:id="0"/>
      <w:r>
        <w:rPr>
          <w:lang w:val="en-GB"/>
        </w:rPr>
        <w:t>S</w:t>
      </w:r>
      <w:r>
        <w:rPr>
          <w:lang w:val="en-GB"/>
        </w:rPr>
        <w:t>ummary and conclusions in Dutch</w:t>
      </w:r>
    </w:p>
    <w:p w14:paraId="2D1C4090" w14:textId="77777777" w:rsidR="00C10CA0" w:rsidRPr="00C10CA0" w:rsidRDefault="00C10CA0" w:rsidP="00DD4C1A">
      <w:pPr>
        <w:pStyle w:val="BasistekstLKCA"/>
        <w:rPr>
          <w:rFonts w:asciiTheme="majorHAnsi" w:hAnsiTheme="majorHAnsi"/>
          <w:b/>
          <w:color w:val="000000"/>
          <w:sz w:val="24"/>
          <w:szCs w:val="24"/>
          <w:lang w:val="en-GB"/>
        </w:rPr>
      </w:pPr>
    </w:p>
    <w:p w14:paraId="64B38F9A" w14:textId="6DC9188A" w:rsidR="00DD4C1A" w:rsidRPr="00C10CA0" w:rsidRDefault="005B49C9" w:rsidP="00DD4C1A">
      <w:pPr>
        <w:pStyle w:val="BasistekstLKCA"/>
        <w:rPr>
          <w:rFonts w:asciiTheme="majorHAnsi" w:hAnsiTheme="majorHAnsi"/>
          <w:b/>
          <w:color w:val="000000"/>
          <w:sz w:val="24"/>
          <w:szCs w:val="24"/>
          <w:lang w:val="en-GB"/>
        </w:rPr>
      </w:pPr>
      <w:proofErr w:type="spellStart"/>
      <w:r w:rsidRPr="00C10CA0">
        <w:rPr>
          <w:rFonts w:asciiTheme="majorHAnsi" w:hAnsiTheme="majorHAnsi"/>
          <w:b/>
          <w:color w:val="000000"/>
          <w:sz w:val="24"/>
          <w:szCs w:val="24"/>
          <w:lang w:val="en-GB"/>
        </w:rPr>
        <w:t>Grundtvig</w:t>
      </w:r>
      <w:proofErr w:type="spellEnd"/>
      <w:r w:rsidRPr="00C10CA0">
        <w:rPr>
          <w:rFonts w:asciiTheme="majorHAnsi" w:hAnsiTheme="majorHAnsi"/>
          <w:b/>
          <w:color w:val="000000"/>
          <w:sz w:val="24"/>
          <w:szCs w:val="24"/>
          <w:lang w:val="en-GB"/>
        </w:rPr>
        <w:t xml:space="preserve"> Art-Age project</w:t>
      </w:r>
      <w:r w:rsidR="00655E05" w:rsidRPr="00C10CA0">
        <w:rPr>
          <w:rFonts w:asciiTheme="majorHAnsi" w:hAnsiTheme="majorHAnsi"/>
          <w:b/>
          <w:color w:val="000000"/>
          <w:sz w:val="24"/>
          <w:szCs w:val="24"/>
          <w:lang w:val="en-GB"/>
        </w:rPr>
        <w:t xml:space="preserve"> / Nederland</w:t>
      </w:r>
    </w:p>
    <w:p w14:paraId="3610DE42" w14:textId="77777777" w:rsidR="007B5B22" w:rsidRPr="00C10CA0" w:rsidRDefault="007B5B22" w:rsidP="00DD4C1A">
      <w:pPr>
        <w:pStyle w:val="BasistekstLKCA"/>
        <w:rPr>
          <w:rFonts w:asciiTheme="majorHAnsi" w:hAnsiTheme="majorHAnsi"/>
          <w:b/>
          <w:color w:val="000000"/>
          <w:sz w:val="24"/>
          <w:szCs w:val="24"/>
          <w:lang w:val="en-GB"/>
        </w:rPr>
      </w:pPr>
    </w:p>
    <w:p w14:paraId="402B5A60" w14:textId="3B47CD9C" w:rsidR="007B5B22" w:rsidRDefault="007B5B22" w:rsidP="00E97082">
      <w:pPr>
        <w:pStyle w:val="BasistekstvetLKCA"/>
      </w:pPr>
      <w:r>
        <w:t>JONG VAN GEEST - het plezier van oudere amateurkunstbeoefenaars</w:t>
      </w:r>
    </w:p>
    <w:p w14:paraId="048AE412" w14:textId="77777777" w:rsidR="007B5B22" w:rsidRDefault="007B5B22" w:rsidP="00DD4C1A">
      <w:pPr>
        <w:pStyle w:val="BasistekstLKCA"/>
        <w:rPr>
          <w:rFonts w:asciiTheme="majorHAnsi" w:hAnsiTheme="majorHAnsi"/>
          <w:b/>
          <w:color w:val="000000"/>
          <w:sz w:val="24"/>
          <w:szCs w:val="24"/>
        </w:rPr>
      </w:pPr>
    </w:p>
    <w:p w14:paraId="1F2DCE1B" w14:textId="2130A675" w:rsidR="00DD4C1A" w:rsidRDefault="00655E05" w:rsidP="00DD4C1A">
      <w:pPr>
        <w:pStyle w:val="BasistekstLKCA"/>
        <w:rPr>
          <w:rFonts w:asciiTheme="majorHAnsi" w:hAnsiTheme="majorHAnsi"/>
          <w:color w:val="000000"/>
          <w:sz w:val="24"/>
          <w:szCs w:val="24"/>
        </w:rPr>
      </w:pPr>
      <w:r>
        <w:rPr>
          <w:rFonts w:asciiTheme="majorHAnsi" w:hAnsiTheme="majorHAnsi"/>
          <w:color w:val="000000"/>
          <w:sz w:val="24"/>
          <w:szCs w:val="24"/>
        </w:rPr>
        <w:t xml:space="preserve">In een provincie van Nederland, Noord-Brabant, is bij een </w:t>
      </w:r>
      <w:r w:rsidR="00DD4C1A">
        <w:rPr>
          <w:rFonts w:asciiTheme="majorHAnsi" w:hAnsiTheme="majorHAnsi"/>
          <w:color w:val="000000"/>
          <w:sz w:val="24"/>
          <w:szCs w:val="24"/>
        </w:rPr>
        <w:t>orkest van amateurmusici en een organisatie waar amateurs beel</w:t>
      </w:r>
      <w:r>
        <w:rPr>
          <w:rFonts w:asciiTheme="majorHAnsi" w:hAnsiTheme="majorHAnsi"/>
          <w:color w:val="000000"/>
          <w:sz w:val="24"/>
          <w:szCs w:val="24"/>
        </w:rPr>
        <w:t xml:space="preserve">dende kunst kunnen beoefenen </w:t>
      </w:r>
      <w:r w:rsidR="00DD4C1A">
        <w:rPr>
          <w:rFonts w:asciiTheme="majorHAnsi" w:hAnsiTheme="majorHAnsi"/>
          <w:color w:val="000000"/>
          <w:sz w:val="24"/>
          <w:szCs w:val="24"/>
        </w:rPr>
        <w:t>een enquête uitgezet over waarom ouderen aan kunstbeoefening doen, wat de betekenis daarvan voor hen is en hoe het leerproces verloopt. Er is gekozen voor kwalitatieve vragenlijsten die de basis kunnen vormen voor latere diepte interviews of een grootschaliger schriftelijk/digitaal onderzoek.</w:t>
      </w:r>
    </w:p>
    <w:p w14:paraId="1FB9EF66" w14:textId="77777777" w:rsidR="00DD4C1A" w:rsidRDefault="00DD4C1A" w:rsidP="00DD4C1A">
      <w:pPr>
        <w:pStyle w:val="BasistekstLKCA"/>
        <w:rPr>
          <w:rFonts w:asciiTheme="majorHAnsi" w:hAnsiTheme="majorHAnsi"/>
          <w:b/>
          <w:color w:val="000000"/>
          <w:sz w:val="24"/>
          <w:szCs w:val="24"/>
        </w:rPr>
      </w:pPr>
    </w:p>
    <w:p w14:paraId="3B21D85F" w14:textId="4CA79C6F" w:rsidR="00DD4C1A" w:rsidRDefault="00DD4C1A" w:rsidP="00DD4C1A">
      <w:pPr>
        <w:pStyle w:val="BasistekstLKCA"/>
        <w:rPr>
          <w:rFonts w:asciiTheme="majorHAnsi" w:hAnsiTheme="majorHAnsi"/>
          <w:color w:val="000000"/>
          <w:sz w:val="24"/>
          <w:szCs w:val="24"/>
        </w:rPr>
      </w:pPr>
      <w:r>
        <w:rPr>
          <w:rFonts w:asciiTheme="majorHAnsi" w:hAnsiTheme="majorHAnsi"/>
          <w:color w:val="000000"/>
          <w:sz w:val="24"/>
          <w:szCs w:val="24"/>
        </w:rPr>
        <w:t xml:space="preserve">Er zijn </w:t>
      </w:r>
      <w:r w:rsidR="00386395">
        <w:rPr>
          <w:rFonts w:asciiTheme="majorHAnsi" w:hAnsiTheme="majorHAnsi"/>
          <w:color w:val="000000"/>
          <w:sz w:val="24"/>
          <w:szCs w:val="24"/>
        </w:rPr>
        <w:t xml:space="preserve">20 </w:t>
      </w:r>
      <w:r>
        <w:rPr>
          <w:rFonts w:asciiTheme="majorHAnsi" w:hAnsiTheme="majorHAnsi"/>
          <w:color w:val="000000"/>
          <w:sz w:val="24"/>
          <w:szCs w:val="24"/>
        </w:rPr>
        <w:t xml:space="preserve">ingevulde </w:t>
      </w:r>
      <w:r w:rsidR="00386395">
        <w:rPr>
          <w:rFonts w:asciiTheme="majorHAnsi" w:hAnsiTheme="majorHAnsi"/>
          <w:color w:val="000000"/>
          <w:sz w:val="24"/>
          <w:szCs w:val="24"/>
        </w:rPr>
        <w:t xml:space="preserve">vragenlijsten </w:t>
      </w:r>
      <w:r>
        <w:rPr>
          <w:rFonts w:asciiTheme="majorHAnsi" w:hAnsiTheme="majorHAnsi"/>
          <w:color w:val="000000"/>
          <w:sz w:val="24"/>
          <w:szCs w:val="24"/>
        </w:rPr>
        <w:t xml:space="preserve">terug </w:t>
      </w:r>
      <w:r w:rsidR="00386395">
        <w:rPr>
          <w:rFonts w:asciiTheme="majorHAnsi" w:hAnsiTheme="majorHAnsi"/>
          <w:color w:val="000000"/>
          <w:sz w:val="24"/>
          <w:szCs w:val="24"/>
        </w:rPr>
        <w:t>ontvange</w:t>
      </w:r>
      <w:r w:rsidR="00F0394C">
        <w:rPr>
          <w:rFonts w:asciiTheme="majorHAnsi" w:hAnsiTheme="majorHAnsi"/>
          <w:color w:val="000000"/>
          <w:sz w:val="24"/>
          <w:szCs w:val="24"/>
        </w:rPr>
        <w:t>n</w:t>
      </w:r>
      <w:r>
        <w:rPr>
          <w:rFonts w:asciiTheme="majorHAnsi" w:hAnsiTheme="majorHAnsi"/>
          <w:color w:val="000000"/>
          <w:sz w:val="24"/>
          <w:szCs w:val="24"/>
        </w:rPr>
        <w:t>, waarvan 15 van muzikanten en 5 van beeldend kunstenaars. Van de beeldend kunstenaars beoefenen 2 ook muziek en 1 persoon doet ook aan creatief schrijven.</w:t>
      </w:r>
    </w:p>
    <w:p w14:paraId="55292218" w14:textId="77777777" w:rsidR="007B5B22" w:rsidRDefault="007B5B22" w:rsidP="00DD4C1A">
      <w:pPr>
        <w:pStyle w:val="BasistekstLKCA"/>
        <w:rPr>
          <w:rFonts w:asciiTheme="majorHAnsi" w:hAnsiTheme="majorHAnsi"/>
          <w:color w:val="000000"/>
          <w:sz w:val="24"/>
          <w:szCs w:val="24"/>
        </w:rPr>
      </w:pPr>
    </w:p>
    <w:p w14:paraId="0D69C53D" w14:textId="5F4B961B" w:rsidR="00DD4C1A" w:rsidRDefault="00DD4C1A" w:rsidP="00DD4C1A">
      <w:pPr>
        <w:pStyle w:val="BasistekstLKCA"/>
        <w:rPr>
          <w:rFonts w:asciiTheme="majorHAnsi" w:hAnsiTheme="majorHAnsi"/>
          <w:color w:val="000000"/>
          <w:sz w:val="24"/>
          <w:szCs w:val="24"/>
        </w:rPr>
      </w:pPr>
      <w:r>
        <w:rPr>
          <w:rFonts w:asciiTheme="majorHAnsi" w:hAnsiTheme="majorHAnsi"/>
          <w:color w:val="000000"/>
          <w:sz w:val="24"/>
          <w:szCs w:val="24"/>
        </w:rPr>
        <w:t>13 mannen en 7 vrouwen hebben de vragenlijst ingevuld, in leeftijd variërend van 50 tot 85+: het grootste aantal tussen de 61 en 80 jaar, en daarvan weer de meeste</w:t>
      </w:r>
      <w:r w:rsidR="00655E05">
        <w:rPr>
          <w:rFonts w:asciiTheme="majorHAnsi" w:hAnsiTheme="majorHAnsi"/>
          <w:color w:val="000000"/>
          <w:sz w:val="24"/>
          <w:szCs w:val="24"/>
        </w:rPr>
        <w:t>n</w:t>
      </w:r>
      <w:r>
        <w:rPr>
          <w:rFonts w:asciiTheme="majorHAnsi" w:hAnsiTheme="majorHAnsi"/>
          <w:color w:val="000000"/>
          <w:sz w:val="24"/>
          <w:szCs w:val="24"/>
        </w:rPr>
        <w:t xml:space="preserve"> tussen de 71 en 75 jaar. </w:t>
      </w:r>
    </w:p>
    <w:p w14:paraId="1C7696D2" w14:textId="20B716FE" w:rsidR="00DD4C1A" w:rsidRDefault="00214C83" w:rsidP="00DD4C1A">
      <w:pPr>
        <w:pStyle w:val="BasistekstLKCA"/>
        <w:rPr>
          <w:rFonts w:asciiTheme="majorHAnsi" w:hAnsiTheme="majorHAnsi"/>
          <w:color w:val="000000"/>
          <w:sz w:val="24"/>
          <w:szCs w:val="24"/>
        </w:rPr>
      </w:pPr>
      <w:r>
        <w:rPr>
          <w:rFonts w:asciiTheme="majorHAnsi" w:hAnsiTheme="majorHAnsi"/>
          <w:color w:val="000000"/>
          <w:sz w:val="24"/>
          <w:szCs w:val="24"/>
        </w:rPr>
        <w:t>Landelijk is het percentage vrouwelijke amateurkunstbeoefenaars juist hoger, namelijk 58% t.o.v. 42% mannelijke amateurkunstbeoefenaars.</w:t>
      </w:r>
    </w:p>
    <w:p w14:paraId="2AF9E4BE" w14:textId="77777777" w:rsidR="00214C83" w:rsidRDefault="00214C83" w:rsidP="00DD4C1A">
      <w:pPr>
        <w:pStyle w:val="BasistekstLKCA"/>
        <w:rPr>
          <w:rFonts w:asciiTheme="majorHAnsi" w:hAnsiTheme="majorHAnsi"/>
          <w:color w:val="000000"/>
          <w:sz w:val="24"/>
          <w:szCs w:val="24"/>
        </w:rPr>
      </w:pPr>
    </w:p>
    <w:p w14:paraId="25F91CB4" w14:textId="7B0F068F" w:rsidR="00DD4C1A" w:rsidRDefault="00DD4C1A" w:rsidP="00DD4C1A">
      <w:pPr>
        <w:pStyle w:val="BasistekstLKCA"/>
        <w:rPr>
          <w:rFonts w:asciiTheme="majorHAnsi" w:hAnsiTheme="majorHAnsi"/>
          <w:color w:val="000000"/>
          <w:sz w:val="24"/>
          <w:szCs w:val="24"/>
        </w:rPr>
      </w:pPr>
      <w:r>
        <w:rPr>
          <w:rFonts w:asciiTheme="majorHAnsi" w:hAnsiTheme="majorHAnsi"/>
          <w:color w:val="000000"/>
          <w:sz w:val="24"/>
          <w:szCs w:val="24"/>
        </w:rPr>
        <w:t>1 persoon, degene jonger dan 55 jaar, is nog werkzaam, alle anderen zijn gepensioneerd. 5 van de 20 personen doen aan vrijwilligerswerk.</w:t>
      </w:r>
    </w:p>
    <w:p w14:paraId="0A7B8A9F" w14:textId="4AEA07F3" w:rsidR="00DD4C1A" w:rsidRDefault="00DD4C1A" w:rsidP="00DD4C1A">
      <w:pPr>
        <w:pStyle w:val="BasistekstLKCA"/>
        <w:rPr>
          <w:rFonts w:asciiTheme="majorHAnsi" w:hAnsiTheme="majorHAnsi"/>
          <w:color w:val="000000"/>
          <w:sz w:val="24"/>
          <w:szCs w:val="24"/>
        </w:rPr>
      </w:pPr>
      <w:r>
        <w:rPr>
          <w:rFonts w:asciiTheme="majorHAnsi" w:hAnsiTheme="majorHAnsi"/>
          <w:color w:val="000000"/>
          <w:sz w:val="24"/>
          <w:szCs w:val="24"/>
        </w:rPr>
        <w:t>Op 2 na voelen zij zich allemaal gezond.</w:t>
      </w:r>
    </w:p>
    <w:p w14:paraId="4081B42D" w14:textId="77777777" w:rsidR="00DD4C1A" w:rsidRDefault="00DD4C1A" w:rsidP="00DD4C1A">
      <w:pPr>
        <w:pStyle w:val="BasistekstLKCA"/>
        <w:rPr>
          <w:rFonts w:asciiTheme="majorHAnsi" w:hAnsiTheme="majorHAnsi"/>
          <w:color w:val="000000"/>
          <w:sz w:val="24"/>
          <w:szCs w:val="24"/>
        </w:rPr>
      </w:pPr>
    </w:p>
    <w:p w14:paraId="0B1F47A9" w14:textId="1C513D04" w:rsidR="00DD4C1A" w:rsidRDefault="00DD4C1A" w:rsidP="00DD4C1A">
      <w:pPr>
        <w:pStyle w:val="BasistekstLKCA"/>
        <w:rPr>
          <w:rFonts w:asciiTheme="majorHAnsi" w:hAnsiTheme="majorHAnsi"/>
          <w:sz w:val="24"/>
          <w:szCs w:val="24"/>
        </w:rPr>
      </w:pPr>
      <w:r w:rsidRPr="00E533DB">
        <w:rPr>
          <w:rFonts w:asciiTheme="majorHAnsi" w:hAnsiTheme="majorHAnsi"/>
          <w:b/>
          <w:i/>
          <w:sz w:val="24"/>
          <w:szCs w:val="24"/>
        </w:rPr>
        <w:t>Wanneer zijn deze mensen begonnen met kunstbeoefening en zijn zij dit hun hele leven blijven doen?</w:t>
      </w:r>
      <w:r>
        <w:rPr>
          <w:rFonts w:asciiTheme="majorHAnsi" w:hAnsiTheme="majorHAnsi"/>
          <w:sz w:val="24"/>
          <w:szCs w:val="24"/>
        </w:rPr>
        <w:t xml:space="preserve"> Bijna de helft, 9 mensen, zijn als kind begonnen en zijn het hun hele leven blijven doen. 6 waren als kind begonnen, zijn ermee gestopt en later weer mee begonnen, soms met een ander kunstvorm. 3 zijn als volwassene begonnen en slechts 2 toen ze al wat ouder waren. </w:t>
      </w:r>
      <w:r w:rsidRPr="00E533DB">
        <w:rPr>
          <w:rFonts w:asciiTheme="majorHAnsi" w:hAnsiTheme="majorHAnsi"/>
          <w:sz w:val="24"/>
          <w:szCs w:val="24"/>
          <w:u w:val="single"/>
        </w:rPr>
        <w:t>De overgrote meerderheid, namelijk 15 mensen, heeft ervaring met kunstbeoefening als kind.</w:t>
      </w:r>
      <w:r>
        <w:rPr>
          <w:rFonts w:asciiTheme="majorHAnsi" w:hAnsiTheme="majorHAnsi"/>
          <w:sz w:val="24"/>
          <w:szCs w:val="24"/>
        </w:rPr>
        <w:t xml:space="preserve"> </w:t>
      </w:r>
    </w:p>
    <w:p w14:paraId="66D9A0D5" w14:textId="77777777" w:rsidR="00DD4C1A" w:rsidRDefault="00DD4C1A" w:rsidP="00DD4C1A">
      <w:pPr>
        <w:pStyle w:val="BasistekstLKCA"/>
        <w:rPr>
          <w:rFonts w:asciiTheme="majorHAnsi" w:hAnsiTheme="majorHAnsi"/>
          <w:sz w:val="24"/>
          <w:szCs w:val="24"/>
        </w:rPr>
      </w:pPr>
    </w:p>
    <w:p w14:paraId="0491BA46" w14:textId="42CBB7A6" w:rsidR="00DD4C1A" w:rsidRPr="00E533DB" w:rsidRDefault="00DD4C1A" w:rsidP="00DD4C1A">
      <w:pPr>
        <w:pStyle w:val="BasistekstLKCA"/>
        <w:rPr>
          <w:rFonts w:asciiTheme="majorHAnsi" w:hAnsiTheme="majorHAnsi"/>
          <w:b/>
          <w:i/>
          <w:color w:val="000000"/>
          <w:sz w:val="24"/>
          <w:szCs w:val="24"/>
        </w:rPr>
      </w:pPr>
      <w:r w:rsidRPr="00E533DB">
        <w:rPr>
          <w:rFonts w:asciiTheme="majorHAnsi" w:hAnsiTheme="majorHAnsi"/>
          <w:b/>
          <w:i/>
          <w:color w:val="000000"/>
          <w:sz w:val="24"/>
          <w:szCs w:val="24"/>
        </w:rPr>
        <w:t>Waarom zijn mensen een kunstvorm gaan beoefenen?</w:t>
      </w:r>
    </w:p>
    <w:p w14:paraId="4F232F06" w14:textId="77777777" w:rsidR="00EC5C24" w:rsidRDefault="00DD4C1A" w:rsidP="00DD4C1A">
      <w:pPr>
        <w:pStyle w:val="BasistekstLKCA"/>
        <w:rPr>
          <w:rFonts w:asciiTheme="majorHAnsi" w:hAnsiTheme="majorHAnsi"/>
          <w:color w:val="000000"/>
          <w:sz w:val="24"/>
          <w:szCs w:val="24"/>
        </w:rPr>
      </w:pPr>
      <w:r>
        <w:rPr>
          <w:rFonts w:asciiTheme="majorHAnsi" w:hAnsiTheme="majorHAnsi"/>
          <w:color w:val="000000"/>
          <w:sz w:val="24"/>
          <w:szCs w:val="24"/>
        </w:rPr>
        <w:t xml:space="preserve">Een man geeft aan </w:t>
      </w:r>
      <w:r w:rsidR="00655E05">
        <w:rPr>
          <w:rFonts w:asciiTheme="majorHAnsi" w:hAnsiTheme="majorHAnsi"/>
          <w:color w:val="000000"/>
          <w:sz w:val="24"/>
          <w:szCs w:val="24"/>
        </w:rPr>
        <w:t xml:space="preserve">dat hij van zijn ouders piano moest leren spelen; pas op latere leeftijd gaf muziek maken hem plezier. </w:t>
      </w:r>
      <w:r w:rsidR="00655E05" w:rsidRPr="00E533DB">
        <w:rPr>
          <w:rFonts w:asciiTheme="majorHAnsi" w:hAnsiTheme="majorHAnsi"/>
          <w:color w:val="000000"/>
          <w:sz w:val="24"/>
          <w:szCs w:val="24"/>
          <w:u w:val="single"/>
        </w:rPr>
        <w:t xml:space="preserve">Voor vrijwel alle anderen staat plezier in het beoefenen van de kunstvorm voorop. </w:t>
      </w:r>
      <w:r w:rsidR="0044572D" w:rsidRPr="00E533DB">
        <w:rPr>
          <w:rFonts w:asciiTheme="majorHAnsi" w:hAnsiTheme="majorHAnsi"/>
          <w:color w:val="000000"/>
          <w:sz w:val="24"/>
          <w:szCs w:val="24"/>
          <w:u w:val="single"/>
        </w:rPr>
        <w:t>Direct gevolgd door iets willen leren en beter worden in hun kunstvorm, mensen ontmoeten met dezelfde interesse en</w:t>
      </w:r>
      <w:r w:rsidR="00EC5C24">
        <w:rPr>
          <w:rFonts w:asciiTheme="majorHAnsi" w:hAnsiTheme="majorHAnsi"/>
          <w:color w:val="000000"/>
          <w:sz w:val="24"/>
          <w:szCs w:val="24"/>
          <w:u w:val="single"/>
        </w:rPr>
        <w:t xml:space="preserve"> het gezellig vinden om samen iets te doen</w:t>
      </w:r>
      <w:r w:rsidR="0044572D" w:rsidRPr="00E533DB">
        <w:rPr>
          <w:rFonts w:asciiTheme="majorHAnsi" w:hAnsiTheme="majorHAnsi"/>
          <w:color w:val="000000"/>
          <w:sz w:val="24"/>
          <w:szCs w:val="24"/>
          <w:u w:val="single"/>
        </w:rPr>
        <w:t>.</w:t>
      </w:r>
      <w:r w:rsidR="0044572D">
        <w:rPr>
          <w:rFonts w:asciiTheme="majorHAnsi" w:hAnsiTheme="majorHAnsi"/>
          <w:color w:val="000000"/>
          <w:sz w:val="24"/>
          <w:szCs w:val="24"/>
        </w:rPr>
        <w:t xml:space="preserve"> Ook ontspanning scoort goed. Aan andere</w:t>
      </w:r>
      <w:r w:rsidR="00E533DB">
        <w:rPr>
          <w:rFonts w:asciiTheme="majorHAnsi" w:hAnsiTheme="majorHAnsi"/>
          <w:color w:val="000000"/>
          <w:sz w:val="24"/>
          <w:szCs w:val="24"/>
        </w:rPr>
        <w:t>n</w:t>
      </w:r>
      <w:r w:rsidR="0044572D">
        <w:rPr>
          <w:rFonts w:asciiTheme="majorHAnsi" w:hAnsiTheme="majorHAnsi"/>
          <w:color w:val="000000"/>
          <w:sz w:val="24"/>
          <w:szCs w:val="24"/>
        </w:rPr>
        <w:t xml:space="preserve"> laten zien wat je kan wordt relatief iets minder belangrijk gevonden.</w:t>
      </w:r>
      <w:r w:rsidR="00DC4341">
        <w:rPr>
          <w:rFonts w:asciiTheme="majorHAnsi" w:hAnsiTheme="majorHAnsi"/>
          <w:color w:val="000000"/>
          <w:sz w:val="24"/>
          <w:szCs w:val="24"/>
        </w:rPr>
        <w:t xml:space="preserve"> </w:t>
      </w:r>
    </w:p>
    <w:p w14:paraId="47FAE07D" w14:textId="4A6FFF5F" w:rsidR="00DD4C1A" w:rsidRDefault="00DC4341" w:rsidP="00DD4C1A">
      <w:pPr>
        <w:pStyle w:val="BasistekstLKCA"/>
        <w:rPr>
          <w:rFonts w:asciiTheme="majorHAnsi" w:hAnsiTheme="majorHAnsi"/>
          <w:color w:val="000000"/>
          <w:sz w:val="24"/>
          <w:szCs w:val="24"/>
        </w:rPr>
      </w:pPr>
      <w:r>
        <w:rPr>
          <w:rFonts w:asciiTheme="majorHAnsi" w:hAnsiTheme="majorHAnsi"/>
          <w:color w:val="000000"/>
          <w:sz w:val="24"/>
          <w:szCs w:val="24"/>
        </w:rPr>
        <w:t xml:space="preserve">Bij onderzoek onder 2000 amateurkunstenaars scoorde eveneens het plezier het </w:t>
      </w:r>
      <w:r>
        <w:rPr>
          <w:rFonts w:asciiTheme="majorHAnsi" w:hAnsiTheme="majorHAnsi"/>
          <w:color w:val="000000"/>
          <w:sz w:val="24"/>
          <w:szCs w:val="24"/>
        </w:rPr>
        <w:lastRenderedPageBreak/>
        <w:t>hoogst. Ontspanning zoeken werd als tweede motief belangrijk gevonden</w:t>
      </w:r>
      <w:r w:rsidR="0044572D">
        <w:rPr>
          <w:rFonts w:asciiTheme="majorHAnsi" w:hAnsiTheme="majorHAnsi"/>
          <w:color w:val="000000"/>
          <w:sz w:val="24"/>
          <w:szCs w:val="24"/>
        </w:rPr>
        <w:t xml:space="preserve"> </w:t>
      </w:r>
      <w:r w:rsidR="00EC5C24">
        <w:rPr>
          <w:rFonts w:asciiTheme="majorHAnsi" w:hAnsiTheme="majorHAnsi"/>
          <w:color w:val="000000"/>
          <w:sz w:val="24"/>
          <w:szCs w:val="24"/>
        </w:rPr>
        <w:t>(Monitor Amateurkunst 2013, LKCA).</w:t>
      </w:r>
    </w:p>
    <w:p w14:paraId="1EF5B464" w14:textId="1435D2A7" w:rsidR="00DC4341" w:rsidRDefault="00DC4341" w:rsidP="00DD4C1A">
      <w:pPr>
        <w:pStyle w:val="BasistekstLKCA"/>
        <w:rPr>
          <w:rFonts w:asciiTheme="majorHAnsi" w:hAnsiTheme="majorHAnsi"/>
          <w:color w:val="000000"/>
          <w:sz w:val="24"/>
          <w:szCs w:val="24"/>
        </w:rPr>
      </w:pPr>
      <w:r>
        <w:rPr>
          <w:rFonts w:asciiTheme="majorHAnsi" w:hAnsiTheme="majorHAnsi"/>
          <w:color w:val="000000"/>
          <w:sz w:val="24"/>
          <w:szCs w:val="24"/>
        </w:rPr>
        <w:t>Onderstaande staafdiagram geeft weer hoeveel van de ondervraagden de aangegeven motieven belangrijk vonden (mensen konden meerdere motieven noemen).</w:t>
      </w:r>
    </w:p>
    <w:p w14:paraId="53162928" w14:textId="77777777" w:rsidR="00DC4341" w:rsidRDefault="00DC4341" w:rsidP="00DD4C1A">
      <w:pPr>
        <w:pStyle w:val="BasistekstLKCA"/>
        <w:rPr>
          <w:rFonts w:asciiTheme="majorHAnsi" w:hAnsiTheme="majorHAnsi"/>
          <w:color w:val="000000"/>
          <w:sz w:val="24"/>
          <w:szCs w:val="24"/>
        </w:rPr>
      </w:pPr>
    </w:p>
    <w:p w14:paraId="391412C4" w14:textId="38DDB3AA" w:rsidR="00DD4C1A" w:rsidRDefault="00DD4C1A" w:rsidP="007976A5">
      <w:pPr>
        <w:pStyle w:val="BasistekstLKCA"/>
        <w:rPr>
          <w:rFonts w:asciiTheme="majorHAnsi" w:hAnsiTheme="majorHAnsi"/>
          <w:b/>
          <w:sz w:val="24"/>
          <w:szCs w:val="24"/>
        </w:rPr>
      </w:pPr>
    </w:p>
    <w:p w14:paraId="18C0087B" w14:textId="42530A99" w:rsidR="009A08E9" w:rsidRDefault="009A08E9" w:rsidP="00A22981">
      <w:pPr>
        <w:pStyle w:val="BasistekstLKCA"/>
        <w:rPr>
          <w:rFonts w:asciiTheme="majorHAnsi" w:hAnsiTheme="majorHAnsi"/>
          <w:color w:val="000000"/>
          <w:sz w:val="24"/>
          <w:szCs w:val="24"/>
        </w:rPr>
      </w:pPr>
      <w:r w:rsidRPr="0005532C">
        <w:rPr>
          <w:noProof/>
        </w:rPr>
        <w:drawing>
          <wp:inline distT="0" distB="0" distL="0" distR="0" wp14:anchorId="06CA7843" wp14:editId="05152752">
            <wp:extent cx="5915025" cy="2238375"/>
            <wp:effectExtent l="0" t="0" r="0"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121241" w14:textId="77777777" w:rsidR="009A08E9" w:rsidRDefault="009A08E9" w:rsidP="00A22981">
      <w:pPr>
        <w:pStyle w:val="BasistekstLKCA"/>
        <w:rPr>
          <w:rFonts w:asciiTheme="majorHAnsi" w:hAnsiTheme="majorHAnsi"/>
          <w:color w:val="000000"/>
          <w:sz w:val="24"/>
          <w:szCs w:val="24"/>
        </w:rPr>
      </w:pPr>
    </w:p>
    <w:p w14:paraId="1571E9B0" w14:textId="471D0858" w:rsidR="00A22981" w:rsidRDefault="00485DCF" w:rsidP="00A22981">
      <w:pPr>
        <w:pStyle w:val="BasistekstLKCA"/>
        <w:rPr>
          <w:rFonts w:asciiTheme="majorHAnsi" w:hAnsiTheme="majorHAnsi"/>
          <w:color w:val="000000"/>
          <w:sz w:val="24"/>
          <w:szCs w:val="24"/>
        </w:rPr>
      </w:pPr>
      <w:r>
        <w:rPr>
          <w:rFonts w:asciiTheme="majorHAnsi" w:hAnsiTheme="majorHAnsi"/>
          <w:color w:val="000000"/>
          <w:sz w:val="24"/>
          <w:szCs w:val="24"/>
        </w:rPr>
        <w:t xml:space="preserve">Gevraagd is 'Waarom </w:t>
      </w:r>
      <w:r w:rsidRPr="00485DCF">
        <w:rPr>
          <w:rFonts w:asciiTheme="majorHAnsi" w:hAnsiTheme="majorHAnsi"/>
          <w:color w:val="000000"/>
          <w:sz w:val="24"/>
          <w:szCs w:val="24"/>
        </w:rPr>
        <w:t>bent u gaan musiceren, zingen, schilderen, dansen, creatief schrijven, toneelspelen of kunstzinnig fotograferen (of een andere kunstvorm)?</w:t>
      </w:r>
      <w:r>
        <w:rPr>
          <w:rFonts w:asciiTheme="majorHAnsi" w:hAnsiTheme="majorHAnsi"/>
          <w:color w:val="000000"/>
          <w:sz w:val="24"/>
          <w:szCs w:val="24"/>
        </w:rPr>
        <w:t>'</w:t>
      </w:r>
      <w:r w:rsidR="00EC5C24">
        <w:rPr>
          <w:rFonts w:asciiTheme="majorHAnsi" w:hAnsiTheme="majorHAnsi"/>
          <w:color w:val="000000"/>
          <w:sz w:val="24"/>
          <w:szCs w:val="24"/>
        </w:rPr>
        <w:br/>
      </w:r>
      <w:r>
        <w:rPr>
          <w:rFonts w:asciiTheme="majorHAnsi" w:hAnsiTheme="majorHAnsi"/>
          <w:color w:val="000000"/>
          <w:sz w:val="24"/>
          <w:szCs w:val="24"/>
        </w:rPr>
        <w:t>De antwoorden hierop geven w</w:t>
      </w:r>
      <w:r w:rsidR="0044572D">
        <w:rPr>
          <w:rFonts w:asciiTheme="majorHAnsi" w:hAnsiTheme="majorHAnsi"/>
          <w:color w:val="000000"/>
          <w:sz w:val="24"/>
          <w:szCs w:val="24"/>
        </w:rPr>
        <w:t xml:space="preserve">aarschijnlijk eerder </w:t>
      </w:r>
      <w:r>
        <w:rPr>
          <w:rFonts w:asciiTheme="majorHAnsi" w:hAnsiTheme="majorHAnsi"/>
          <w:color w:val="000000"/>
          <w:sz w:val="24"/>
          <w:szCs w:val="24"/>
        </w:rPr>
        <w:t xml:space="preserve">weer </w:t>
      </w:r>
      <w:r w:rsidR="0044572D">
        <w:rPr>
          <w:rFonts w:asciiTheme="majorHAnsi" w:hAnsiTheme="majorHAnsi"/>
          <w:color w:val="000000"/>
          <w:sz w:val="24"/>
          <w:szCs w:val="24"/>
        </w:rPr>
        <w:t>waarom mensen nu aan kunst doen of op deze oudere leeftijd aan kunst zijn gaan doen dan dat het mensen laat terug kijken waarom z</w:t>
      </w:r>
      <w:r w:rsidR="00D80BE2">
        <w:rPr>
          <w:rFonts w:asciiTheme="majorHAnsi" w:hAnsiTheme="majorHAnsi"/>
          <w:color w:val="000000"/>
          <w:sz w:val="24"/>
          <w:szCs w:val="24"/>
        </w:rPr>
        <w:t>e ooit aan kunst zijn gaan doen</w:t>
      </w:r>
      <w:r>
        <w:rPr>
          <w:rFonts w:asciiTheme="majorHAnsi" w:hAnsiTheme="majorHAnsi"/>
          <w:color w:val="000000"/>
          <w:sz w:val="24"/>
          <w:szCs w:val="24"/>
        </w:rPr>
        <w:t xml:space="preserve">. </w:t>
      </w:r>
      <w:r w:rsidR="0044572D">
        <w:rPr>
          <w:rFonts w:asciiTheme="majorHAnsi" w:hAnsiTheme="majorHAnsi"/>
          <w:color w:val="000000"/>
          <w:sz w:val="24"/>
          <w:szCs w:val="24"/>
        </w:rPr>
        <w:t>Uit andere onderzoeken blijkt namelijk dat kinderen de motieven anders waarderen</w:t>
      </w:r>
      <w:r w:rsidR="00EC5C24">
        <w:rPr>
          <w:rFonts w:asciiTheme="majorHAnsi" w:hAnsiTheme="majorHAnsi"/>
          <w:color w:val="000000"/>
          <w:sz w:val="24"/>
          <w:szCs w:val="24"/>
        </w:rPr>
        <w:t>, zoals het feit dat zij 'het laten zien aan anderen' belangrijk vinden</w:t>
      </w:r>
      <w:r w:rsidR="0044572D">
        <w:rPr>
          <w:rFonts w:asciiTheme="majorHAnsi" w:hAnsiTheme="majorHAnsi"/>
          <w:color w:val="000000"/>
          <w:sz w:val="24"/>
          <w:szCs w:val="24"/>
        </w:rPr>
        <w:t xml:space="preserve">. Het gaat ons ook om de vraag waarom mensen op oudere leeftijd aan kunst zijn gaan doen, maar daarmee overlapt deze vraag met de volgende vraag, namelijk welke betekenis de kunstbeoefening voor mensen op dit moment heeft.  </w:t>
      </w:r>
    </w:p>
    <w:p w14:paraId="0C1F85FA" w14:textId="77777777" w:rsidR="00A22981" w:rsidRDefault="00A22981" w:rsidP="00A22981">
      <w:pPr>
        <w:pStyle w:val="BasistekstLKCA"/>
        <w:rPr>
          <w:rFonts w:asciiTheme="majorHAnsi" w:hAnsiTheme="majorHAnsi"/>
          <w:color w:val="000000"/>
          <w:sz w:val="24"/>
          <w:szCs w:val="24"/>
        </w:rPr>
      </w:pPr>
    </w:p>
    <w:p w14:paraId="03AAA638" w14:textId="1A110872" w:rsidR="002750E2" w:rsidRDefault="00EC5C24" w:rsidP="00A22981">
      <w:pPr>
        <w:pStyle w:val="BasistekstLKCA"/>
        <w:rPr>
          <w:rFonts w:asciiTheme="majorHAnsi" w:hAnsiTheme="majorHAnsi"/>
          <w:sz w:val="24"/>
          <w:szCs w:val="24"/>
          <w:u w:val="single"/>
        </w:rPr>
      </w:pPr>
      <w:r>
        <w:rPr>
          <w:rFonts w:asciiTheme="majorHAnsi" w:hAnsiTheme="majorHAnsi"/>
          <w:sz w:val="24"/>
          <w:szCs w:val="24"/>
        </w:rPr>
        <w:t xml:space="preserve">Op de vraag wat het musiceren of beeldend werken op dit moment voor de mensen betekende, kwamen de volgende antwoorden. </w:t>
      </w:r>
    </w:p>
    <w:p w14:paraId="44B766CB" w14:textId="77777777" w:rsidR="002750E2" w:rsidRDefault="002750E2" w:rsidP="00A22981">
      <w:pPr>
        <w:pStyle w:val="BasistekstLKCA"/>
        <w:rPr>
          <w:rFonts w:asciiTheme="majorHAnsi" w:hAnsiTheme="majorHAnsi"/>
          <w:sz w:val="24"/>
          <w:szCs w:val="24"/>
          <w:u w:val="single"/>
        </w:rPr>
      </w:pPr>
    </w:p>
    <w:p w14:paraId="4AEF5948" w14:textId="71CF1E64" w:rsidR="002750E2" w:rsidRDefault="002750E2" w:rsidP="00A22981">
      <w:pPr>
        <w:pStyle w:val="BasistekstLKCA"/>
        <w:rPr>
          <w:rFonts w:asciiTheme="majorHAnsi" w:hAnsiTheme="majorHAnsi"/>
          <w:sz w:val="24"/>
          <w:szCs w:val="24"/>
          <w:u w:val="single"/>
        </w:rPr>
      </w:pPr>
      <w:r>
        <w:rPr>
          <w:rFonts w:asciiTheme="majorHAnsi" w:hAnsiTheme="majorHAnsi"/>
          <w:noProof/>
          <w:sz w:val="24"/>
          <w:szCs w:val="24"/>
          <w:u w:val="single"/>
        </w:rPr>
        <w:lastRenderedPageBreak/>
        <w:drawing>
          <wp:inline distT="0" distB="0" distL="0" distR="0" wp14:anchorId="31CDE920" wp14:editId="0A550415">
            <wp:extent cx="5400040" cy="3150235"/>
            <wp:effectExtent l="0" t="0" r="10160" b="12065"/>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B40E955" w14:textId="77777777" w:rsidR="002750E2" w:rsidRDefault="002750E2" w:rsidP="00A22981">
      <w:pPr>
        <w:pStyle w:val="BasistekstLKCA"/>
        <w:rPr>
          <w:rFonts w:asciiTheme="majorHAnsi" w:hAnsiTheme="majorHAnsi"/>
          <w:sz w:val="24"/>
          <w:szCs w:val="24"/>
          <w:u w:val="single"/>
        </w:rPr>
      </w:pPr>
    </w:p>
    <w:p w14:paraId="2F7F9378" w14:textId="37E82032" w:rsidR="00AC6ACD" w:rsidRPr="00E533DB" w:rsidRDefault="00A22981" w:rsidP="00A22981">
      <w:pPr>
        <w:pStyle w:val="BasistekstLKCA"/>
        <w:rPr>
          <w:rFonts w:asciiTheme="majorHAnsi" w:hAnsiTheme="majorHAnsi"/>
          <w:sz w:val="24"/>
          <w:szCs w:val="24"/>
          <w:u w:val="single"/>
        </w:rPr>
      </w:pPr>
      <w:r w:rsidRPr="00E533DB">
        <w:rPr>
          <w:rFonts w:asciiTheme="majorHAnsi" w:hAnsiTheme="majorHAnsi"/>
          <w:sz w:val="24"/>
          <w:szCs w:val="24"/>
          <w:u w:val="single"/>
        </w:rPr>
        <w:t xml:space="preserve">Het schenkt </w:t>
      </w:r>
      <w:r w:rsidR="00EC5C24">
        <w:rPr>
          <w:rFonts w:asciiTheme="majorHAnsi" w:hAnsiTheme="majorHAnsi"/>
          <w:sz w:val="24"/>
          <w:szCs w:val="24"/>
          <w:u w:val="single"/>
        </w:rPr>
        <w:t xml:space="preserve">vrijwel </w:t>
      </w:r>
      <w:r w:rsidRPr="00E533DB">
        <w:rPr>
          <w:rFonts w:asciiTheme="majorHAnsi" w:hAnsiTheme="majorHAnsi"/>
          <w:sz w:val="24"/>
          <w:szCs w:val="24"/>
          <w:u w:val="single"/>
        </w:rPr>
        <w:t xml:space="preserve">alle beoefenaars </w:t>
      </w:r>
      <w:r w:rsidR="00EC5C24">
        <w:rPr>
          <w:rFonts w:asciiTheme="majorHAnsi" w:hAnsiTheme="majorHAnsi"/>
          <w:sz w:val="24"/>
          <w:szCs w:val="24"/>
          <w:u w:val="single"/>
        </w:rPr>
        <w:t xml:space="preserve">(19 van de 20) </w:t>
      </w:r>
      <w:r w:rsidRPr="00E533DB">
        <w:rPr>
          <w:rFonts w:asciiTheme="majorHAnsi" w:hAnsiTheme="majorHAnsi"/>
          <w:sz w:val="24"/>
          <w:szCs w:val="24"/>
          <w:u w:val="single"/>
        </w:rPr>
        <w:t>voldoening</w:t>
      </w:r>
      <w:r w:rsidR="00AC6ACD" w:rsidRPr="00E533DB">
        <w:rPr>
          <w:rFonts w:asciiTheme="majorHAnsi" w:hAnsiTheme="majorHAnsi"/>
          <w:sz w:val="24"/>
          <w:szCs w:val="24"/>
          <w:u w:val="single"/>
        </w:rPr>
        <w:t xml:space="preserve"> om muziek te maken of te schilderen</w:t>
      </w:r>
      <w:r w:rsidRPr="00E533DB">
        <w:rPr>
          <w:rFonts w:asciiTheme="majorHAnsi" w:hAnsiTheme="majorHAnsi"/>
          <w:sz w:val="24"/>
          <w:szCs w:val="24"/>
          <w:u w:val="single"/>
        </w:rPr>
        <w:t xml:space="preserve">, de meesten voelen zich er </w:t>
      </w:r>
      <w:r w:rsidR="00AC6ACD" w:rsidRPr="00E533DB">
        <w:rPr>
          <w:rFonts w:asciiTheme="majorHAnsi" w:hAnsiTheme="majorHAnsi"/>
          <w:sz w:val="24"/>
          <w:szCs w:val="24"/>
          <w:u w:val="single"/>
        </w:rPr>
        <w:t xml:space="preserve">ook </w:t>
      </w:r>
      <w:r w:rsidRPr="00E533DB">
        <w:rPr>
          <w:rFonts w:asciiTheme="majorHAnsi" w:hAnsiTheme="majorHAnsi"/>
          <w:sz w:val="24"/>
          <w:szCs w:val="24"/>
          <w:u w:val="single"/>
        </w:rPr>
        <w:t xml:space="preserve">beter door en geven aan dat het hen jong van geest houdt. </w:t>
      </w:r>
    </w:p>
    <w:p w14:paraId="4C493803" w14:textId="37335905" w:rsidR="00AC6ACD" w:rsidRDefault="00A22981" w:rsidP="00A22981">
      <w:pPr>
        <w:pStyle w:val="BasistekstLKCA"/>
        <w:rPr>
          <w:rFonts w:asciiTheme="majorHAnsi" w:hAnsiTheme="majorHAnsi"/>
          <w:sz w:val="24"/>
          <w:szCs w:val="24"/>
        </w:rPr>
      </w:pPr>
      <w:r>
        <w:rPr>
          <w:rFonts w:asciiTheme="majorHAnsi" w:hAnsiTheme="majorHAnsi"/>
          <w:sz w:val="24"/>
          <w:szCs w:val="24"/>
        </w:rPr>
        <w:t>Velen noemen ook de lichamelijk positieve gevolgen voor de gezondheid. Dit scoort even hoog als het beter willen worden in de kunstvorm. Dat beter worden betekent niet altijd iets nieuws willen leren, maar de meesten vinden dat wel belangrijk of een beetje belangrijk.</w:t>
      </w:r>
    </w:p>
    <w:p w14:paraId="2FF6A7A1" w14:textId="47EAD9E6" w:rsidR="00AC6ACD" w:rsidRDefault="00A22981" w:rsidP="00A22981">
      <w:pPr>
        <w:pStyle w:val="BasistekstLKCA"/>
        <w:rPr>
          <w:rFonts w:asciiTheme="majorHAnsi" w:hAnsiTheme="majorHAnsi"/>
          <w:sz w:val="24"/>
          <w:szCs w:val="24"/>
        </w:rPr>
      </w:pPr>
      <w:r>
        <w:rPr>
          <w:rFonts w:asciiTheme="majorHAnsi" w:hAnsiTheme="majorHAnsi"/>
          <w:sz w:val="24"/>
          <w:szCs w:val="24"/>
        </w:rPr>
        <w:t>Het contact met anderen</w:t>
      </w:r>
      <w:r w:rsidR="00AC6ACD">
        <w:rPr>
          <w:rFonts w:asciiTheme="majorHAnsi" w:hAnsiTheme="majorHAnsi"/>
          <w:sz w:val="24"/>
          <w:szCs w:val="24"/>
        </w:rPr>
        <w:t xml:space="preserve"> is ook belangrijk voor velen. </w:t>
      </w:r>
      <w:r>
        <w:rPr>
          <w:rFonts w:asciiTheme="majorHAnsi" w:hAnsiTheme="majorHAnsi"/>
          <w:sz w:val="24"/>
          <w:szCs w:val="24"/>
        </w:rPr>
        <w:t>Niet voor iedereen geldt dat het de betrokkenheid bij de lokale gemeenschap vergroot. Dit is in lijn met de vraag naar vrijwilligerswerk: ¼ van deze groep kiest daarvoor, ¾ niet.</w:t>
      </w:r>
    </w:p>
    <w:p w14:paraId="24898B7B" w14:textId="4001B1BA" w:rsidR="00AC6ACD" w:rsidRDefault="00A22981" w:rsidP="00A22981">
      <w:pPr>
        <w:pStyle w:val="BasistekstLKCA"/>
        <w:rPr>
          <w:rFonts w:asciiTheme="majorHAnsi" w:hAnsiTheme="majorHAnsi"/>
          <w:sz w:val="24"/>
          <w:szCs w:val="24"/>
        </w:rPr>
      </w:pPr>
      <w:r>
        <w:rPr>
          <w:rFonts w:asciiTheme="majorHAnsi" w:hAnsiTheme="majorHAnsi"/>
          <w:sz w:val="24"/>
          <w:szCs w:val="24"/>
        </w:rPr>
        <w:t xml:space="preserve">Je gevoelens uiten via de kunstvorm </w:t>
      </w:r>
      <w:r w:rsidR="00AC6ACD">
        <w:rPr>
          <w:rFonts w:asciiTheme="majorHAnsi" w:hAnsiTheme="majorHAnsi"/>
          <w:sz w:val="24"/>
          <w:szCs w:val="24"/>
        </w:rPr>
        <w:t xml:space="preserve">en ‘even alles vergeten’  is voor ongeveer de helft van de mensen van belang. Dit therapeutische effect is </w:t>
      </w:r>
      <w:r w:rsidR="007B5B22">
        <w:rPr>
          <w:rFonts w:asciiTheme="majorHAnsi" w:hAnsiTheme="majorHAnsi"/>
          <w:sz w:val="24"/>
          <w:szCs w:val="24"/>
        </w:rPr>
        <w:t xml:space="preserve">echter voor een even groot deel van de mensen niet </w:t>
      </w:r>
      <w:r w:rsidR="00AC6ACD">
        <w:rPr>
          <w:rFonts w:asciiTheme="majorHAnsi" w:hAnsiTheme="majorHAnsi"/>
          <w:sz w:val="24"/>
          <w:szCs w:val="24"/>
        </w:rPr>
        <w:t>belangrijk.</w:t>
      </w:r>
    </w:p>
    <w:p w14:paraId="72F8DA98" w14:textId="1BF6D5FA" w:rsidR="00A22981" w:rsidRPr="00A22981" w:rsidRDefault="00A22981" w:rsidP="00A22981">
      <w:pPr>
        <w:pStyle w:val="BasistekstLKCA"/>
        <w:rPr>
          <w:rFonts w:asciiTheme="majorHAnsi" w:hAnsiTheme="majorHAnsi"/>
          <w:sz w:val="24"/>
          <w:szCs w:val="24"/>
        </w:rPr>
      </w:pPr>
      <w:r w:rsidRPr="00A22981">
        <w:rPr>
          <w:rFonts w:asciiTheme="majorHAnsi" w:hAnsiTheme="majorHAnsi"/>
          <w:sz w:val="24"/>
          <w:szCs w:val="24"/>
        </w:rPr>
        <w:t xml:space="preserve">Voor 11 van de 20 is het </w:t>
      </w:r>
      <w:r w:rsidR="00AC6ACD">
        <w:rPr>
          <w:rFonts w:asciiTheme="majorHAnsi" w:hAnsiTheme="majorHAnsi"/>
          <w:sz w:val="24"/>
          <w:szCs w:val="24"/>
        </w:rPr>
        <w:t xml:space="preserve">beoefenen van kunst </w:t>
      </w:r>
      <w:r w:rsidRPr="00A22981">
        <w:rPr>
          <w:rFonts w:asciiTheme="majorHAnsi" w:hAnsiTheme="majorHAnsi"/>
          <w:sz w:val="24"/>
          <w:szCs w:val="24"/>
        </w:rPr>
        <w:t xml:space="preserve">een </w:t>
      </w:r>
      <w:r w:rsidR="00AC6ACD">
        <w:rPr>
          <w:rFonts w:asciiTheme="majorHAnsi" w:hAnsiTheme="majorHAnsi"/>
          <w:sz w:val="24"/>
          <w:szCs w:val="24"/>
        </w:rPr>
        <w:t xml:space="preserve">belangrijke </w:t>
      </w:r>
      <w:r w:rsidRPr="00A22981">
        <w:rPr>
          <w:rFonts w:asciiTheme="majorHAnsi" w:hAnsiTheme="majorHAnsi"/>
          <w:sz w:val="24"/>
          <w:szCs w:val="24"/>
        </w:rPr>
        <w:t>rode draad in zijn/haar leven, maar</w:t>
      </w:r>
      <w:r w:rsidR="00AC6ACD">
        <w:rPr>
          <w:rFonts w:asciiTheme="majorHAnsi" w:hAnsiTheme="majorHAnsi"/>
          <w:sz w:val="24"/>
          <w:szCs w:val="24"/>
        </w:rPr>
        <w:t xml:space="preserve"> niet allemaal noemen zij dat ook een levensvervulling.  </w:t>
      </w:r>
    </w:p>
    <w:p w14:paraId="4FE6DE99" w14:textId="77777777" w:rsidR="00A22981" w:rsidRPr="00E86C98" w:rsidRDefault="00A22981" w:rsidP="00A22981">
      <w:pPr>
        <w:pStyle w:val="BasistekstLKCA"/>
        <w:ind w:left="360"/>
        <w:rPr>
          <w:rFonts w:asciiTheme="majorHAnsi" w:hAnsiTheme="majorHAnsi"/>
          <w:b/>
          <w:sz w:val="24"/>
          <w:szCs w:val="24"/>
        </w:rPr>
      </w:pPr>
    </w:p>
    <w:p w14:paraId="677D6EC0" w14:textId="1DF1D7F9" w:rsidR="00A6161F" w:rsidRDefault="00AC6ACD" w:rsidP="007976A5">
      <w:pPr>
        <w:pStyle w:val="BasistekstLKCA"/>
        <w:rPr>
          <w:rFonts w:asciiTheme="majorHAnsi" w:hAnsiTheme="majorHAnsi"/>
          <w:sz w:val="24"/>
          <w:szCs w:val="24"/>
        </w:rPr>
      </w:pPr>
      <w:r w:rsidRPr="00E533DB">
        <w:rPr>
          <w:rFonts w:asciiTheme="majorHAnsi" w:hAnsiTheme="majorHAnsi"/>
          <w:b/>
          <w:i/>
          <w:sz w:val="24"/>
          <w:szCs w:val="24"/>
        </w:rPr>
        <w:t>Zijn deze kunstbeoefenaars gestimuleerd door hun omgeving om aan kunstbe</w:t>
      </w:r>
      <w:r w:rsidR="00A6161F" w:rsidRPr="00E533DB">
        <w:rPr>
          <w:rFonts w:asciiTheme="majorHAnsi" w:hAnsiTheme="majorHAnsi"/>
          <w:b/>
          <w:i/>
          <w:sz w:val="24"/>
          <w:szCs w:val="24"/>
        </w:rPr>
        <w:t>oefening te gaan doen?</w:t>
      </w:r>
      <w:r w:rsidR="00A6161F">
        <w:rPr>
          <w:rFonts w:asciiTheme="majorHAnsi" w:hAnsiTheme="majorHAnsi"/>
          <w:sz w:val="24"/>
          <w:szCs w:val="24"/>
        </w:rPr>
        <w:t xml:space="preserve"> Slechts 3</w:t>
      </w:r>
      <w:r>
        <w:rPr>
          <w:rFonts w:asciiTheme="majorHAnsi" w:hAnsiTheme="majorHAnsi"/>
          <w:sz w:val="24"/>
          <w:szCs w:val="24"/>
        </w:rPr>
        <w:t xml:space="preserve"> personen noemen hun ouders.</w:t>
      </w:r>
      <w:r w:rsidR="00A6161F">
        <w:rPr>
          <w:rFonts w:asciiTheme="majorHAnsi" w:hAnsiTheme="majorHAnsi"/>
          <w:sz w:val="24"/>
          <w:szCs w:val="24"/>
        </w:rPr>
        <w:t xml:space="preserve"> Ook hier weer geldt dat de meeste mensen de vraag beantwoorden vanuit het nu. Wie stimuleren hen nu om aan kunst te doen? In het verleden hebben velen aan kunst gedaan en toen speelden ouders waarschijnlijk een grotere rol. Dit zijn aspecten die in een interview beter bevraagd kunnen worden.</w:t>
      </w:r>
    </w:p>
    <w:p w14:paraId="4B1C5CB7" w14:textId="77777777" w:rsidR="00A6161F" w:rsidRDefault="00AC6ACD" w:rsidP="00A6161F">
      <w:pPr>
        <w:pStyle w:val="BasistekstLKCA"/>
        <w:rPr>
          <w:rFonts w:asciiTheme="majorHAnsi" w:hAnsiTheme="majorHAnsi"/>
          <w:sz w:val="24"/>
          <w:szCs w:val="24"/>
        </w:rPr>
      </w:pPr>
      <w:r w:rsidRPr="00E533DB">
        <w:rPr>
          <w:rFonts w:asciiTheme="majorHAnsi" w:hAnsiTheme="majorHAnsi"/>
          <w:sz w:val="24"/>
          <w:szCs w:val="24"/>
          <w:u w:val="single"/>
        </w:rPr>
        <w:t>Het overgrote deel, namelijk 13 mensen, zegt dat het geheel uit hun zelf komt. Voor alle beeldende mensen geldt dat.</w:t>
      </w:r>
      <w:r>
        <w:rPr>
          <w:rFonts w:asciiTheme="majorHAnsi" w:hAnsiTheme="majorHAnsi"/>
          <w:sz w:val="24"/>
          <w:szCs w:val="24"/>
        </w:rPr>
        <w:t xml:space="preserve"> Bij de muzikanten zijn 2 keer ook partners van belang en 2 keer familie/vrienden. In 1 specifiek geval is diegene aan kunst gaan doen in het kader van rouwverwerking. </w:t>
      </w:r>
    </w:p>
    <w:p w14:paraId="560C018C" w14:textId="77777777" w:rsidR="00A6161F" w:rsidRDefault="00A6161F" w:rsidP="00A6161F">
      <w:pPr>
        <w:pStyle w:val="BasistekstLKCA"/>
        <w:rPr>
          <w:rFonts w:asciiTheme="majorHAnsi" w:hAnsiTheme="majorHAnsi"/>
          <w:sz w:val="24"/>
          <w:szCs w:val="24"/>
        </w:rPr>
      </w:pPr>
    </w:p>
    <w:p w14:paraId="43E57D7D" w14:textId="79F20912" w:rsidR="00A6161F" w:rsidRDefault="00A6161F" w:rsidP="00A6161F">
      <w:pPr>
        <w:pStyle w:val="BasistekstLKCA"/>
        <w:rPr>
          <w:rFonts w:asciiTheme="majorHAnsi" w:hAnsiTheme="majorHAnsi"/>
          <w:sz w:val="24"/>
          <w:szCs w:val="24"/>
        </w:rPr>
      </w:pPr>
      <w:r w:rsidRPr="00E533DB">
        <w:rPr>
          <w:rFonts w:asciiTheme="majorHAnsi" w:hAnsiTheme="majorHAnsi"/>
          <w:b/>
          <w:i/>
          <w:sz w:val="24"/>
          <w:szCs w:val="24"/>
        </w:rPr>
        <w:t>Er is gevraagd wat mensen leren door muziek te maken of te schilderen.</w:t>
      </w:r>
      <w:r w:rsidRPr="00E533DB">
        <w:rPr>
          <w:rFonts w:asciiTheme="majorHAnsi" w:hAnsiTheme="majorHAnsi"/>
          <w:b/>
          <w:i/>
          <w:sz w:val="24"/>
          <w:szCs w:val="24"/>
        </w:rPr>
        <w:br/>
      </w:r>
      <w:r>
        <w:rPr>
          <w:rFonts w:asciiTheme="majorHAnsi" w:hAnsiTheme="majorHAnsi"/>
          <w:sz w:val="24"/>
          <w:szCs w:val="24"/>
        </w:rPr>
        <w:t>Niet verbazingwekkend is dat</w:t>
      </w:r>
      <w:r w:rsidR="00EC5C24">
        <w:rPr>
          <w:rFonts w:asciiTheme="majorHAnsi" w:hAnsiTheme="majorHAnsi"/>
          <w:sz w:val="24"/>
          <w:szCs w:val="24"/>
        </w:rPr>
        <w:t xml:space="preserve"> </w:t>
      </w:r>
      <w:r w:rsidRPr="00E533DB">
        <w:rPr>
          <w:rFonts w:asciiTheme="majorHAnsi" w:hAnsiTheme="majorHAnsi"/>
          <w:sz w:val="24"/>
          <w:szCs w:val="24"/>
          <w:u w:val="single"/>
        </w:rPr>
        <w:t>16 van de 20</w:t>
      </w:r>
      <w:r w:rsidR="00EC5C24">
        <w:rPr>
          <w:rFonts w:asciiTheme="majorHAnsi" w:hAnsiTheme="majorHAnsi"/>
          <w:sz w:val="24"/>
          <w:szCs w:val="24"/>
          <w:u w:val="single"/>
        </w:rPr>
        <w:t xml:space="preserve"> </w:t>
      </w:r>
      <w:r w:rsidR="00EC5C24">
        <w:rPr>
          <w:rFonts w:asciiTheme="majorHAnsi" w:hAnsiTheme="majorHAnsi"/>
          <w:sz w:val="24"/>
          <w:szCs w:val="24"/>
          <w:u w:val="single"/>
        </w:rPr>
        <w:lastRenderedPageBreak/>
        <w:t>beoefenaars</w:t>
      </w:r>
      <w:r w:rsidRPr="00E533DB">
        <w:rPr>
          <w:rFonts w:asciiTheme="majorHAnsi" w:hAnsiTheme="majorHAnsi"/>
          <w:sz w:val="24"/>
          <w:szCs w:val="24"/>
          <w:u w:val="single"/>
        </w:rPr>
        <w:t xml:space="preserve"> een verbetering opmerkt in zijn/haar kunstbeoefening.</w:t>
      </w:r>
      <w:r w:rsidRPr="00E533DB">
        <w:rPr>
          <w:rFonts w:asciiTheme="majorHAnsi" w:hAnsiTheme="majorHAnsi"/>
          <w:sz w:val="24"/>
          <w:szCs w:val="24"/>
          <w:u w:val="single"/>
        </w:rPr>
        <w:br/>
        <w:t>De kunstbeoefening draagt verder voor 11 van de 20 personen bij aan persoonlijke ontwikkeling en zich op een creatieve/expressieve manier uiten.</w:t>
      </w:r>
      <w:r w:rsidRPr="00E533DB">
        <w:rPr>
          <w:rFonts w:asciiTheme="majorHAnsi" w:hAnsiTheme="majorHAnsi"/>
          <w:sz w:val="24"/>
          <w:szCs w:val="24"/>
          <w:u w:val="single"/>
        </w:rPr>
        <w:br/>
        <w:t>10 van de 20 respondenten ontwikkelt een beter gevoel voor stemmingen en emoties.</w:t>
      </w:r>
      <w:r w:rsidRPr="00E533DB">
        <w:rPr>
          <w:rFonts w:asciiTheme="majorHAnsi" w:hAnsiTheme="majorHAnsi"/>
          <w:sz w:val="24"/>
          <w:szCs w:val="24"/>
          <w:u w:val="single"/>
        </w:rPr>
        <w:br/>
      </w:r>
      <w:r w:rsidRPr="00A6161F">
        <w:rPr>
          <w:rFonts w:asciiTheme="majorHAnsi" w:hAnsiTheme="majorHAnsi"/>
          <w:sz w:val="24"/>
          <w:szCs w:val="24"/>
        </w:rPr>
        <w:t xml:space="preserve">Beter samenwerken is voor 8 van de </w:t>
      </w:r>
      <w:r>
        <w:rPr>
          <w:rFonts w:asciiTheme="majorHAnsi" w:hAnsiTheme="majorHAnsi"/>
          <w:sz w:val="24"/>
          <w:szCs w:val="24"/>
        </w:rPr>
        <w:t xml:space="preserve">20 respondenten iets dat men leert; zeker gezien het aantal </w:t>
      </w:r>
      <w:r w:rsidRPr="00A6161F">
        <w:rPr>
          <w:rFonts w:asciiTheme="majorHAnsi" w:hAnsiTheme="majorHAnsi"/>
          <w:sz w:val="24"/>
          <w:szCs w:val="24"/>
        </w:rPr>
        <w:t xml:space="preserve">muzikanten uit een orkest </w:t>
      </w:r>
      <w:r>
        <w:rPr>
          <w:rFonts w:asciiTheme="majorHAnsi" w:hAnsiTheme="majorHAnsi"/>
          <w:sz w:val="24"/>
          <w:szCs w:val="24"/>
        </w:rPr>
        <w:t xml:space="preserve">dat deze </w:t>
      </w:r>
      <w:r w:rsidRPr="00A6161F">
        <w:rPr>
          <w:rFonts w:asciiTheme="majorHAnsi" w:hAnsiTheme="majorHAnsi"/>
          <w:sz w:val="24"/>
          <w:szCs w:val="24"/>
        </w:rPr>
        <w:t>enquête</w:t>
      </w:r>
      <w:r>
        <w:rPr>
          <w:rFonts w:asciiTheme="majorHAnsi" w:hAnsiTheme="majorHAnsi"/>
          <w:sz w:val="24"/>
          <w:szCs w:val="24"/>
        </w:rPr>
        <w:t xml:space="preserve"> heeft beantwoord niet verwonderlijk</w:t>
      </w:r>
      <w:r w:rsidRPr="00A6161F">
        <w:rPr>
          <w:rFonts w:asciiTheme="majorHAnsi" w:hAnsiTheme="majorHAnsi"/>
          <w:sz w:val="24"/>
          <w:szCs w:val="24"/>
        </w:rPr>
        <w:t>.</w:t>
      </w:r>
    </w:p>
    <w:p w14:paraId="5E071926" w14:textId="515CBD44" w:rsidR="00235505" w:rsidRPr="00A6161F" w:rsidRDefault="00235505" w:rsidP="00A6161F">
      <w:pPr>
        <w:pStyle w:val="BasistekstLKCA"/>
        <w:rPr>
          <w:rFonts w:asciiTheme="majorHAnsi" w:hAnsiTheme="majorHAnsi"/>
          <w:sz w:val="24"/>
          <w:szCs w:val="24"/>
        </w:rPr>
      </w:pPr>
      <w:r>
        <w:rPr>
          <w:rFonts w:asciiTheme="majorHAnsi" w:hAnsiTheme="majorHAnsi"/>
          <w:sz w:val="24"/>
          <w:szCs w:val="24"/>
        </w:rPr>
        <w:t>Zie verder de tabel hieronder.</w:t>
      </w:r>
    </w:p>
    <w:p w14:paraId="101B0037" w14:textId="325CB2D1" w:rsidR="00A6161F" w:rsidRPr="00A6161F" w:rsidRDefault="00E533DB" w:rsidP="00A6161F">
      <w:pPr>
        <w:pStyle w:val="BasistekstLKCA"/>
        <w:rPr>
          <w:rFonts w:asciiTheme="majorHAnsi" w:hAnsiTheme="majorHAnsi"/>
          <w:b/>
          <w:i/>
          <w:sz w:val="24"/>
          <w:szCs w:val="24"/>
        </w:rPr>
      </w:pPr>
      <w:r>
        <w:rPr>
          <w:rFonts w:asciiTheme="majorHAnsi" w:hAnsiTheme="majorHAnsi"/>
          <w:sz w:val="24"/>
          <w:szCs w:val="24"/>
        </w:rPr>
        <w:br/>
      </w:r>
      <w:r w:rsidR="00A6161F" w:rsidRPr="00A6161F">
        <w:rPr>
          <w:rFonts w:asciiTheme="majorHAnsi" w:hAnsiTheme="majorHAnsi" w:cs="Helvetica-Bold"/>
          <w:b/>
          <w:bCs/>
          <w:i/>
          <w:sz w:val="24"/>
          <w:szCs w:val="24"/>
        </w:rPr>
        <w:t>Wat leert u door het doen aan kunst?  (meerdere antwoorden mogelijk)</w:t>
      </w:r>
      <w:r w:rsidR="00A6161F" w:rsidRPr="00A6161F">
        <w:rPr>
          <w:rFonts w:asciiTheme="majorHAnsi" w:hAnsiTheme="majorHAnsi" w:cs="Helvetica-Bold"/>
          <w:b/>
          <w:bCs/>
          <w:i/>
          <w:sz w:val="24"/>
          <w:szCs w:val="24"/>
        </w:rPr>
        <w:br/>
      </w:r>
    </w:p>
    <w:tbl>
      <w:tblPr>
        <w:tblStyle w:val="Tabelraster"/>
        <w:tblW w:w="8930" w:type="dxa"/>
        <w:tblInd w:w="227" w:type="dxa"/>
        <w:tblLook w:val="04A0" w:firstRow="1" w:lastRow="0" w:firstColumn="1" w:lastColumn="0" w:noHBand="0" w:noVBand="1"/>
      </w:tblPr>
      <w:tblGrid>
        <w:gridCol w:w="7854"/>
        <w:gridCol w:w="1076"/>
      </w:tblGrid>
      <w:tr w:rsidR="00A6161F" w:rsidRPr="009D6842" w14:paraId="1C4A0AEE" w14:textId="77777777" w:rsidTr="00A6161F">
        <w:tc>
          <w:tcPr>
            <w:tcW w:w="7854" w:type="dxa"/>
          </w:tcPr>
          <w:p w14:paraId="76E3FAF8" w14:textId="77777777" w:rsidR="00A6161F" w:rsidRPr="009D6842" w:rsidRDefault="00A6161F" w:rsidP="00A6161F">
            <w:pPr>
              <w:pStyle w:val="BasistekstLKCA"/>
              <w:rPr>
                <w:rFonts w:asciiTheme="majorHAnsi" w:hAnsiTheme="majorHAnsi" w:cs="Helvetica"/>
                <w:sz w:val="24"/>
                <w:szCs w:val="24"/>
              </w:rPr>
            </w:pPr>
            <w:r>
              <w:rPr>
                <w:rFonts w:asciiTheme="majorHAnsi" w:hAnsiTheme="majorHAnsi" w:cs="Helvetica"/>
                <w:sz w:val="24"/>
                <w:szCs w:val="24"/>
              </w:rPr>
              <w:t xml:space="preserve">Ik word beter in mijn kunstvorm (muziek, schilderen, dansen, </w:t>
            </w:r>
            <w:r>
              <w:rPr>
                <w:rFonts w:asciiTheme="majorHAnsi" w:hAnsiTheme="majorHAnsi" w:cs="Helvetica"/>
                <w:sz w:val="24"/>
                <w:szCs w:val="24"/>
              </w:rPr>
              <w:br/>
              <w:t>toneelspelen, enz.)</w:t>
            </w:r>
          </w:p>
        </w:tc>
        <w:tc>
          <w:tcPr>
            <w:tcW w:w="1076" w:type="dxa"/>
          </w:tcPr>
          <w:p w14:paraId="231FF6C1" w14:textId="77777777" w:rsidR="00A6161F" w:rsidRPr="00D16FCE" w:rsidRDefault="00A6161F" w:rsidP="00A6161F">
            <w:pPr>
              <w:pStyle w:val="BasistekstLKCA"/>
              <w:jc w:val="center"/>
              <w:rPr>
                <w:b/>
                <w:sz w:val="24"/>
                <w:szCs w:val="24"/>
              </w:rPr>
            </w:pPr>
            <w:r w:rsidRPr="00D16FCE">
              <w:rPr>
                <w:b/>
                <w:sz w:val="24"/>
                <w:szCs w:val="24"/>
              </w:rPr>
              <w:t>1</w:t>
            </w:r>
            <w:r>
              <w:rPr>
                <w:b/>
                <w:sz w:val="24"/>
                <w:szCs w:val="24"/>
              </w:rPr>
              <w:t>6</w:t>
            </w:r>
          </w:p>
        </w:tc>
      </w:tr>
      <w:tr w:rsidR="00A6161F" w:rsidRPr="009D6842" w14:paraId="1441EBA5" w14:textId="77777777" w:rsidTr="00A6161F">
        <w:tc>
          <w:tcPr>
            <w:tcW w:w="7854" w:type="dxa"/>
          </w:tcPr>
          <w:p w14:paraId="5F920481" w14:textId="77777777" w:rsidR="00A6161F" w:rsidRPr="009D6842" w:rsidRDefault="00A6161F" w:rsidP="00A6161F">
            <w:pPr>
              <w:pStyle w:val="BasistekstLKCA"/>
              <w:rPr>
                <w:rFonts w:asciiTheme="majorHAnsi" w:hAnsiTheme="majorHAnsi" w:cs="Helvetica"/>
                <w:sz w:val="24"/>
                <w:szCs w:val="24"/>
              </w:rPr>
            </w:pPr>
            <w:r>
              <w:rPr>
                <w:rFonts w:asciiTheme="majorHAnsi" w:hAnsiTheme="majorHAnsi" w:cs="Helvetica"/>
                <w:sz w:val="24"/>
                <w:szCs w:val="24"/>
              </w:rPr>
              <w:t>Ik leer me uitdrukken op een creatieve/expressieve manier</w:t>
            </w:r>
          </w:p>
        </w:tc>
        <w:tc>
          <w:tcPr>
            <w:tcW w:w="1076" w:type="dxa"/>
          </w:tcPr>
          <w:p w14:paraId="7FC3C3F8" w14:textId="77777777" w:rsidR="00A6161F" w:rsidRPr="00D16FCE" w:rsidRDefault="00A6161F" w:rsidP="00A6161F">
            <w:pPr>
              <w:pStyle w:val="BasistekstLKCA"/>
              <w:jc w:val="center"/>
              <w:rPr>
                <w:b/>
                <w:sz w:val="24"/>
                <w:szCs w:val="24"/>
              </w:rPr>
            </w:pPr>
            <w:r w:rsidRPr="00D16FCE">
              <w:rPr>
                <w:b/>
                <w:sz w:val="24"/>
                <w:szCs w:val="24"/>
              </w:rPr>
              <w:t>1</w:t>
            </w:r>
            <w:r>
              <w:rPr>
                <w:b/>
                <w:sz w:val="24"/>
                <w:szCs w:val="24"/>
              </w:rPr>
              <w:t>1</w:t>
            </w:r>
          </w:p>
        </w:tc>
      </w:tr>
      <w:tr w:rsidR="00A6161F" w:rsidRPr="009D6842" w14:paraId="1184EB45" w14:textId="77777777" w:rsidTr="00A6161F">
        <w:tc>
          <w:tcPr>
            <w:tcW w:w="7854" w:type="dxa"/>
          </w:tcPr>
          <w:p w14:paraId="3FF9D7CE" w14:textId="77777777" w:rsidR="00A6161F" w:rsidRPr="00E4262A" w:rsidRDefault="00A6161F" w:rsidP="00A6161F">
            <w:pPr>
              <w:pStyle w:val="BasistekstLKCA"/>
              <w:rPr>
                <w:rFonts w:asciiTheme="majorHAnsi" w:hAnsiTheme="majorHAnsi" w:cs="Helvetica"/>
                <w:sz w:val="24"/>
                <w:szCs w:val="24"/>
              </w:rPr>
            </w:pPr>
            <w:r w:rsidRPr="009D6842">
              <w:rPr>
                <w:rFonts w:asciiTheme="majorHAnsi" w:hAnsiTheme="majorHAnsi" w:cs="Helvetica"/>
                <w:sz w:val="24"/>
                <w:szCs w:val="24"/>
              </w:rPr>
              <w:t xml:space="preserve">Ik kan mezelf </w:t>
            </w:r>
            <w:r>
              <w:rPr>
                <w:rFonts w:asciiTheme="majorHAnsi" w:hAnsiTheme="majorHAnsi" w:cs="Helvetica"/>
                <w:sz w:val="24"/>
                <w:szCs w:val="24"/>
              </w:rPr>
              <w:t xml:space="preserve">beter </w:t>
            </w:r>
            <w:r w:rsidRPr="009D6842">
              <w:rPr>
                <w:rFonts w:asciiTheme="majorHAnsi" w:hAnsiTheme="majorHAnsi" w:cs="Helvetica"/>
                <w:sz w:val="24"/>
                <w:szCs w:val="24"/>
              </w:rPr>
              <w:t>poëtisch uitdrukken</w:t>
            </w:r>
          </w:p>
        </w:tc>
        <w:tc>
          <w:tcPr>
            <w:tcW w:w="1076" w:type="dxa"/>
          </w:tcPr>
          <w:p w14:paraId="6ED8E2E2" w14:textId="77777777" w:rsidR="00A6161F" w:rsidRPr="00D16FCE" w:rsidRDefault="00A6161F" w:rsidP="00A6161F">
            <w:pPr>
              <w:pStyle w:val="BasistekstLKCA"/>
              <w:jc w:val="center"/>
              <w:rPr>
                <w:b/>
                <w:sz w:val="24"/>
                <w:szCs w:val="24"/>
              </w:rPr>
            </w:pPr>
            <w:r w:rsidRPr="00D16FCE">
              <w:rPr>
                <w:b/>
                <w:sz w:val="24"/>
                <w:szCs w:val="24"/>
              </w:rPr>
              <w:t>1</w:t>
            </w:r>
          </w:p>
        </w:tc>
      </w:tr>
      <w:tr w:rsidR="00A6161F" w:rsidRPr="009D6842" w14:paraId="1074EBBC" w14:textId="77777777" w:rsidTr="00A6161F">
        <w:tc>
          <w:tcPr>
            <w:tcW w:w="7854" w:type="dxa"/>
          </w:tcPr>
          <w:p w14:paraId="33427096" w14:textId="77777777" w:rsidR="00A6161F" w:rsidRPr="009D6842" w:rsidRDefault="00A6161F" w:rsidP="00A6161F">
            <w:pPr>
              <w:pStyle w:val="BasistekstLKCA"/>
              <w:rPr>
                <w:rFonts w:asciiTheme="majorHAnsi" w:hAnsiTheme="majorHAnsi"/>
                <w:sz w:val="24"/>
                <w:szCs w:val="24"/>
              </w:rPr>
            </w:pPr>
            <w:r>
              <w:rPr>
                <w:rFonts w:asciiTheme="majorHAnsi" w:hAnsiTheme="majorHAnsi"/>
                <w:sz w:val="24"/>
                <w:szCs w:val="24"/>
              </w:rPr>
              <w:t>Het draagt bij aan mijn persoonlijke ontwikkeling (als mens)</w:t>
            </w:r>
          </w:p>
        </w:tc>
        <w:tc>
          <w:tcPr>
            <w:tcW w:w="1076" w:type="dxa"/>
          </w:tcPr>
          <w:p w14:paraId="16E5FF04" w14:textId="77777777" w:rsidR="00A6161F" w:rsidRPr="00D16FCE" w:rsidRDefault="00A6161F" w:rsidP="00A6161F">
            <w:pPr>
              <w:pStyle w:val="BasistekstLKCA"/>
              <w:jc w:val="center"/>
              <w:rPr>
                <w:b/>
                <w:sz w:val="24"/>
                <w:szCs w:val="24"/>
              </w:rPr>
            </w:pPr>
            <w:r w:rsidRPr="00D16FCE">
              <w:rPr>
                <w:b/>
                <w:sz w:val="24"/>
                <w:szCs w:val="24"/>
              </w:rPr>
              <w:t>11</w:t>
            </w:r>
          </w:p>
        </w:tc>
      </w:tr>
      <w:tr w:rsidR="00A6161F" w:rsidRPr="009D6842" w14:paraId="34604FF8" w14:textId="77777777" w:rsidTr="00A6161F">
        <w:tc>
          <w:tcPr>
            <w:tcW w:w="7854" w:type="dxa"/>
          </w:tcPr>
          <w:p w14:paraId="7084565F" w14:textId="77777777" w:rsidR="00A6161F" w:rsidRPr="00E4262A" w:rsidRDefault="00A6161F" w:rsidP="00A6161F">
            <w:pPr>
              <w:pStyle w:val="BasistekstLKCA"/>
              <w:rPr>
                <w:rFonts w:asciiTheme="majorHAnsi" w:hAnsiTheme="majorHAnsi" w:cs="Helvetica"/>
                <w:sz w:val="24"/>
                <w:szCs w:val="24"/>
              </w:rPr>
            </w:pPr>
            <w:r w:rsidRPr="009D6842">
              <w:rPr>
                <w:rFonts w:asciiTheme="majorHAnsi" w:hAnsiTheme="majorHAnsi" w:cs="Helvetica"/>
                <w:sz w:val="24"/>
                <w:szCs w:val="24"/>
              </w:rPr>
              <w:t xml:space="preserve">Ik heb een </w:t>
            </w:r>
            <w:r>
              <w:rPr>
                <w:rFonts w:asciiTheme="majorHAnsi" w:hAnsiTheme="majorHAnsi" w:cs="Helvetica"/>
                <w:sz w:val="24"/>
                <w:szCs w:val="24"/>
              </w:rPr>
              <w:t xml:space="preserve">beter </w:t>
            </w:r>
            <w:r w:rsidRPr="009D6842">
              <w:rPr>
                <w:rFonts w:asciiTheme="majorHAnsi" w:hAnsiTheme="majorHAnsi" w:cs="Helvetica"/>
                <w:sz w:val="24"/>
                <w:szCs w:val="24"/>
              </w:rPr>
              <w:t>ontwikkeld gevoel voor stemmingen en emoties</w:t>
            </w:r>
          </w:p>
        </w:tc>
        <w:tc>
          <w:tcPr>
            <w:tcW w:w="1076" w:type="dxa"/>
          </w:tcPr>
          <w:p w14:paraId="1FF27ADE" w14:textId="77777777" w:rsidR="00A6161F" w:rsidRPr="00D16FCE" w:rsidRDefault="00A6161F" w:rsidP="00A6161F">
            <w:pPr>
              <w:pStyle w:val="BasistekstLKCA"/>
              <w:jc w:val="center"/>
              <w:rPr>
                <w:b/>
                <w:sz w:val="24"/>
                <w:szCs w:val="24"/>
              </w:rPr>
            </w:pPr>
            <w:r>
              <w:rPr>
                <w:b/>
                <w:sz w:val="24"/>
                <w:szCs w:val="24"/>
              </w:rPr>
              <w:t>10</w:t>
            </w:r>
          </w:p>
        </w:tc>
      </w:tr>
      <w:tr w:rsidR="00A6161F" w:rsidRPr="009D6842" w14:paraId="2F981E1E" w14:textId="77777777" w:rsidTr="00A6161F">
        <w:tc>
          <w:tcPr>
            <w:tcW w:w="7854" w:type="dxa"/>
          </w:tcPr>
          <w:p w14:paraId="6DE8B535" w14:textId="77777777" w:rsidR="00A6161F" w:rsidRPr="009D6842" w:rsidRDefault="00A6161F" w:rsidP="00A6161F">
            <w:pPr>
              <w:pStyle w:val="BasistekstLKCA"/>
              <w:rPr>
                <w:rFonts w:asciiTheme="majorHAnsi" w:hAnsiTheme="majorHAnsi" w:cs="Helvetica"/>
                <w:sz w:val="24"/>
                <w:szCs w:val="24"/>
              </w:rPr>
            </w:pPr>
            <w:r>
              <w:rPr>
                <w:rFonts w:asciiTheme="majorHAnsi" w:hAnsiTheme="majorHAnsi" w:cs="Helvetica"/>
                <w:sz w:val="24"/>
                <w:szCs w:val="24"/>
              </w:rPr>
              <w:t>Ik leer beter samenwerken</w:t>
            </w:r>
          </w:p>
        </w:tc>
        <w:tc>
          <w:tcPr>
            <w:tcW w:w="1076" w:type="dxa"/>
          </w:tcPr>
          <w:p w14:paraId="137CA379" w14:textId="77777777" w:rsidR="00A6161F" w:rsidRPr="00D16FCE" w:rsidRDefault="00A6161F" w:rsidP="00A6161F">
            <w:pPr>
              <w:pStyle w:val="BasistekstLKCA"/>
              <w:jc w:val="center"/>
              <w:rPr>
                <w:b/>
                <w:sz w:val="24"/>
                <w:szCs w:val="24"/>
              </w:rPr>
            </w:pPr>
            <w:r w:rsidRPr="00D16FCE">
              <w:rPr>
                <w:b/>
                <w:sz w:val="24"/>
                <w:szCs w:val="24"/>
              </w:rPr>
              <w:t>8</w:t>
            </w:r>
          </w:p>
        </w:tc>
      </w:tr>
      <w:tr w:rsidR="00A6161F" w:rsidRPr="009D6842" w14:paraId="0BB321B3" w14:textId="77777777" w:rsidTr="00A6161F">
        <w:tc>
          <w:tcPr>
            <w:tcW w:w="7854" w:type="dxa"/>
          </w:tcPr>
          <w:p w14:paraId="79C83179" w14:textId="77777777" w:rsidR="00A6161F" w:rsidRPr="009D6842" w:rsidRDefault="00A6161F" w:rsidP="00A6161F">
            <w:pPr>
              <w:pStyle w:val="BasistekstLKCA"/>
              <w:rPr>
                <w:rFonts w:asciiTheme="majorHAnsi" w:hAnsiTheme="majorHAnsi"/>
                <w:sz w:val="24"/>
                <w:szCs w:val="24"/>
              </w:rPr>
            </w:pPr>
            <w:r w:rsidRPr="009D6842">
              <w:rPr>
                <w:rFonts w:asciiTheme="majorHAnsi" w:hAnsiTheme="majorHAnsi" w:cs="Helvetica"/>
                <w:sz w:val="24"/>
                <w:szCs w:val="24"/>
              </w:rPr>
              <w:t>Ik heb mijn smaak en oordeel over artistieke kwaliteit ontwikkeld</w:t>
            </w:r>
          </w:p>
        </w:tc>
        <w:tc>
          <w:tcPr>
            <w:tcW w:w="1076" w:type="dxa"/>
          </w:tcPr>
          <w:p w14:paraId="101EE13A" w14:textId="77777777" w:rsidR="00A6161F" w:rsidRPr="00D16FCE" w:rsidRDefault="00A6161F" w:rsidP="00A6161F">
            <w:pPr>
              <w:pStyle w:val="BasistekstLKCA"/>
              <w:jc w:val="center"/>
              <w:rPr>
                <w:b/>
                <w:sz w:val="24"/>
                <w:szCs w:val="24"/>
              </w:rPr>
            </w:pPr>
            <w:r w:rsidRPr="00D16FCE">
              <w:rPr>
                <w:b/>
                <w:sz w:val="24"/>
                <w:szCs w:val="24"/>
              </w:rPr>
              <w:t>6</w:t>
            </w:r>
          </w:p>
        </w:tc>
      </w:tr>
      <w:tr w:rsidR="00A6161F" w:rsidRPr="009D6842" w14:paraId="3FDEE3D1" w14:textId="77777777" w:rsidTr="00A6161F">
        <w:tc>
          <w:tcPr>
            <w:tcW w:w="7854" w:type="dxa"/>
          </w:tcPr>
          <w:p w14:paraId="72208945" w14:textId="77777777" w:rsidR="00A6161F" w:rsidRPr="009D6842" w:rsidRDefault="00A6161F" w:rsidP="00A6161F">
            <w:pPr>
              <w:pStyle w:val="BasistekstLKCA"/>
              <w:rPr>
                <w:rFonts w:asciiTheme="majorHAnsi" w:hAnsiTheme="majorHAnsi" w:cs="Helvetica"/>
                <w:sz w:val="24"/>
                <w:szCs w:val="24"/>
              </w:rPr>
            </w:pPr>
            <w:r>
              <w:rPr>
                <w:rFonts w:asciiTheme="majorHAnsi" w:hAnsiTheme="majorHAnsi" w:cs="Helvetica"/>
                <w:sz w:val="24"/>
                <w:szCs w:val="24"/>
              </w:rPr>
              <w:t>Ik ben gaan nadenken over de kunsten</w:t>
            </w:r>
          </w:p>
        </w:tc>
        <w:tc>
          <w:tcPr>
            <w:tcW w:w="1076" w:type="dxa"/>
          </w:tcPr>
          <w:p w14:paraId="653F1393" w14:textId="77777777" w:rsidR="00A6161F" w:rsidRPr="00D16FCE" w:rsidRDefault="00A6161F" w:rsidP="00A6161F">
            <w:pPr>
              <w:pStyle w:val="BasistekstLKCA"/>
              <w:jc w:val="center"/>
              <w:rPr>
                <w:b/>
                <w:sz w:val="24"/>
                <w:szCs w:val="24"/>
              </w:rPr>
            </w:pPr>
            <w:r>
              <w:rPr>
                <w:b/>
                <w:sz w:val="24"/>
                <w:szCs w:val="24"/>
              </w:rPr>
              <w:t>4</w:t>
            </w:r>
          </w:p>
        </w:tc>
      </w:tr>
    </w:tbl>
    <w:p w14:paraId="49512F24" w14:textId="77777777" w:rsidR="00A6161F" w:rsidRDefault="00A6161F" w:rsidP="00A6161F">
      <w:pPr>
        <w:pStyle w:val="BasistekstLKCA"/>
        <w:ind w:left="720"/>
        <w:rPr>
          <w:rFonts w:asciiTheme="majorHAnsi" w:hAnsiTheme="majorHAnsi"/>
          <w:sz w:val="24"/>
          <w:szCs w:val="24"/>
        </w:rPr>
      </w:pPr>
    </w:p>
    <w:p w14:paraId="122F901C" w14:textId="2286FDD5" w:rsidR="00DD4C1A" w:rsidRPr="00235505" w:rsidRDefault="00235505" w:rsidP="007976A5">
      <w:pPr>
        <w:pStyle w:val="BasistekstLKCA"/>
        <w:rPr>
          <w:rFonts w:asciiTheme="majorHAnsi" w:hAnsiTheme="majorHAnsi"/>
          <w:sz w:val="24"/>
          <w:szCs w:val="24"/>
        </w:rPr>
      </w:pPr>
      <w:r w:rsidRPr="00E533DB">
        <w:rPr>
          <w:rFonts w:asciiTheme="majorHAnsi" w:hAnsiTheme="majorHAnsi"/>
          <w:b/>
          <w:i/>
          <w:sz w:val="24"/>
          <w:szCs w:val="24"/>
        </w:rPr>
        <w:t>Hoe leren mensen beter te worden in hun kunstvorm</w:t>
      </w:r>
      <w:r w:rsidR="00E533DB" w:rsidRPr="00E533DB">
        <w:rPr>
          <w:rFonts w:asciiTheme="majorHAnsi" w:hAnsiTheme="majorHAnsi"/>
          <w:b/>
          <w:i/>
          <w:sz w:val="24"/>
          <w:szCs w:val="24"/>
        </w:rPr>
        <w:t>?</w:t>
      </w:r>
      <w:r>
        <w:rPr>
          <w:rFonts w:asciiTheme="majorHAnsi" w:hAnsiTheme="majorHAnsi"/>
          <w:sz w:val="24"/>
          <w:szCs w:val="24"/>
        </w:rPr>
        <w:t>, was een volgende vraag.</w:t>
      </w:r>
    </w:p>
    <w:p w14:paraId="14BA173C" w14:textId="77777777" w:rsidR="00235505" w:rsidRPr="00EC5C24" w:rsidRDefault="00235505" w:rsidP="007976A5">
      <w:pPr>
        <w:pStyle w:val="BasistekstLKCA"/>
        <w:rPr>
          <w:rFonts w:asciiTheme="majorHAnsi" w:hAnsiTheme="majorHAnsi"/>
          <w:sz w:val="24"/>
          <w:szCs w:val="24"/>
          <w:u w:val="single"/>
        </w:rPr>
      </w:pPr>
      <w:r w:rsidRPr="00EC5C24">
        <w:rPr>
          <w:rFonts w:asciiTheme="majorHAnsi" w:hAnsiTheme="majorHAnsi"/>
          <w:sz w:val="24"/>
          <w:szCs w:val="24"/>
          <w:u w:val="single"/>
        </w:rPr>
        <w:t>Allen oefenen zelf thuis.</w:t>
      </w:r>
    </w:p>
    <w:p w14:paraId="7E60D390" w14:textId="77777777" w:rsidR="00235505" w:rsidRPr="00235505" w:rsidRDefault="00235505" w:rsidP="007976A5">
      <w:pPr>
        <w:pStyle w:val="BasistekstLKCA"/>
        <w:rPr>
          <w:rFonts w:asciiTheme="majorHAnsi" w:hAnsiTheme="majorHAnsi"/>
          <w:sz w:val="24"/>
          <w:szCs w:val="24"/>
        </w:rPr>
      </w:pPr>
      <w:r w:rsidRPr="00235505">
        <w:rPr>
          <w:rFonts w:asciiTheme="majorHAnsi" w:hAnsiTheme="majorHAnsi"/>
          <w:sz w:val="24"/>
          <w:szCs w:val="24"/>
        </w:rPr>
        <w:t>Daarnaast repeteren alle muzikanten met een groep.</w:t>
      </w:r>
    </w:p>
    <w:p w14:paraId="38392DF2" w14:textId="350AB4AC" w:rsidR="00235505" w:rsidRPr="00235505" w:rsidRDefault="00235505" w:rsidP="007976A5">
      <w:pPr>
        <w:pStyle w:val="BasistekstLKCA"/>
        <w:rPr>
          <w:rFonts w:asciiTheme="majorHAnsi" w:hAnsiTheme="majorHAnsi"/>
          <w:sz w:val="24"/>
          <w:szCs w:val="24"/>
        </w:rPr>
      </w:pPr>
      <w:r w:rsidRPr="00235505">
        <w:rPr>
          <w:rFonts w:asciiTheme="majorHAnsi" w:hAnsiTheme="majorHAnsi"/>
          <w:sz w:val="24"/>
          <w:szCs w:val="24"/>
        </w:rPr>
        <w:t>5 van de 15 muzikanten volgt daarnaast les.</w:t>
      </w:r>
    </w:p>
    <w:p w14:paraId="04A47AE1" w14:textId="399919F8" w:rsidR="00235505" w:rsidRPr="00235505" w:rsidRDefault="00235505" w:rsidP="007976A5">
      <w:pPr>
        <w:pStyle w:val="BasistekstLKCA"/>
        <w:rPr>
          <w:rFonts w:asciiTheme="majorHAnsi" w:hAnsiTheme="majorHAnsi"/>
          <w:sz w:val="24"/>
          <w:szCs w:val="24"/>
        </w:rPr>
      </w:pPr>
      <w:r w:rsidRPr="00235505">
        <w:rPr>
          <w:rFonts w:asciiTheme="majorHAnsi" w:hAnsiTheme="majorHAnsi"/>
          <w:sz w:val="24"/>
          <w:szCs w:val="24"/>
        </w:rPr>
        <w:t>En 3 van d</w:t>
      </w:r>
      <w:r>
        <w:rPr>
          <w:rFonts w:asciiTheme="majorHAnsi" w:hAnsiTheme="majorHAnsi"/>
          <w:sz w:val="24"/>
          <w:szCs w:val="24"/>
        </w:rPr>
        <w:t xml:space="preserve">e 5 beeldende kunstenaars hebben </w:t>
      </w:r>
      <w:r w:rsidRPr="00235505">
        <w:rPr>
          <w:rFonts w:asciiTheme="majorHAnsi" w:hAnsiTheme="majorHAnsi"/>
          <w:sz w:val="24"/>
          <w:szCs w:val="24"/>
        </w:rPr>
        <w:t>les en 2 van de 5 volgen incidenteel een workshop.</w:t>
      </w:r>
    </w:p>
    <w:p w14:paraId="76C20764" w14:textId="1E60237B" w:rsidR="00235505" w:rsidRPr="00235505" w:rsidRDefault="00235505" w:rsidP="007976A5">
      <w:pPr>
        <w:pStyle w:val="BasistekstLKCA"/>
        <w:rPr>
          <w:rFonts w:asciiTheme="majorHAnsi" w:hAnsiTheme="majorHAnsi"/>
          <w:sz w:val="24"/>
          <w:szCs w:val="24"/>
        </w:rPr>
      </w:pPr>
      <w:r w:rsidRPr="00235505">
        <w:rPr>
          <w:rFonts w:asciiTheme="majorHAnsi" w:hAnsiTheme="majorHAnsi"/>
          <w:sz w:val="24"/>
          <w:szCs w:val="24"/>
        </w:rPr>
        <w:t>Ook 2 van de muzikanten volgen workshops en 1 volgt masterclasses.</w:t>
      </w:r>
    </w:p>
    <w:p w14:paraId="36FCE168" w14:textId="693DF136" w:rsidR="00235505" w:rsidRPr="00EC5C24" w:rsidRDefault="00235505" w:rsidP="007976A5">
      <w:pPr>
        <w:pStyle w:val="BasistekstLKCA"/>
        <w:rPr>
          <w:rFonts w:asciiTheme="majorHAnsi" w:hAnsiTheme="majorHAnsi"/>
          <w:sz w:val="24"/>
          <w:szCs w:val="24"/>
          <w:u w:val="single"/>
        </w:rPr>
      </w:pPr>
      <w:r w:rsidRPr="00EC5C24">
        <w:rPr>
          <w:rFonts w:asciiTheme="majorHAnsi" w:hAnsiTheme="majorHAnsi"/>
          <w:sz w:val="24"/>
          <w:szCs w:val="24"/>
          <w:u w:val="single"/>
        </w:rPr>
        <w:t>Slechts 1 muzikant maakt gebruik van internet.</w:t>
      </w:r>
    </w:p>
    <w:p w14:paraId="3A8B1181" w14:textId="77777777" w:rsidR="00DD4C1A" w:rsidRDefault="00DD4C1A" w:rsidP="007976A5">
      <w:pPr>
        <w:pStyle w:val="BasistekstLKCA"/>
        <w:rPr>
          <w:rFonts w:asciiTheme="majorHAnsi" w:hAnsiTheme="majorHAnsi"/>
          <w:b/>
          <w:sz w:val="24"/>
          <w:szCs w:val="24"/>
        </w:rPr>
      </w:pPr>
    </w:p>
    <w:p w14:paraId="0A8CE9A6" w14:textId="14A97875" w:rsidR="00235505" w:rsidRPr="00E533DB" w:rsidRDefault="00235505" w:rsidP="00235505">
      <w:pPr>
        <w:pStyle w:val="BasistekstLKCA"/>
        <w:rPr>
          <w:rFonts w:asciiTheme="majorHAnsi" w:hAnsiTheme="majorHAnsi"/>
          <w:b/>
          <w:i/>
          <w:sz w:val="24"/>
          <w:szCs w:val="24"/>
        </w:rPr>
      </w:pPr>
      <w:r w:rsidRPr="00E533DB">
        <w:rPr>
          <w:rFonts w:asciiTheme="majorHAnsi" w:hAnsiTheme="majorHAnsi"/>
          <w:b/>
          <w:i/>
          <w:sz w:val="24"/>
          <w:szCs w:val="24"/>
        </w:rPr>
        <w:t>Wie is er belangrijk bij het leren</w:t>
      </w:r>
      <w:r w:rsidR="007B5B22" w:rsidRPr="00E533DB">
        <w:rPr>
          <w:rFonts w:asciiTheme="majorHAnsi" w:hAnsiTheme="majorHAnsi"/>
          <w:b/>
          <w:i/>
          <w:sz w:val="24"/>
          <w:szCs w:val="24"/>
        </w:rPr>
        <w:t>?</w:t>
      </w:r>
    </w:p>
    <w:p w14:paraId="5384FDDF" w14:textId="7DC5F044" w:rsidR="00235505" w:rsidRPr="00EC5C24" w:rsidRDefault="00235505" w:rsidP="00235505">
      <w:pPr>
        <w:pStyle w:val="BasistekstLKCA"/>
        <w:rPr>
          <w:rFonts w:asciiTheme="majorHAnsi" w:hAnsiTheme="majorHAnsi"/>
          <w:b/>
          <w:sz w:val="24"/>
          <w:szCs w:val="24"/>
          <w:u w:val="single"/>
        </w:rPr>
      </w:pPr>
      <w:r w:rsidRPr="00EC5C24">
        <w:rPr>
          <w:rFonts w:asciiTheme="majorHAnsi" w:hAnsiTheme="majorHAnsi"/>
          <w:sz w:val="24"/>
          <w:szCs w:val="24"/>
          <w:u w:val="single"/>
        </w:rPr>
        <w:t xml:space="preserve">Bij de 15 muzikanten is dat de dirigent. En bij alle mensen die les volgen de docent. </w:t>
      </w:r>
    </w:p>
    <w:p w14:paraId="54D1A5A7" w14:textId="09CCD3C2" w:rsidR="00235505" w:rsidRPr="00235505" w:rsidRDefault="00235505" w:rsidP="00235505">
      <w:pPr>
        <w:pStyle w:val="BasistekstLKCA"/>
        <w:rPr>
          <w:rFonts w:asciiTheme="majorHAnsi" w:hAnsiTheme="majorHAnsi"/>
          <w:sz w:val="24"/>
          <w:szCs w:val="24"/>
        </w:rPr>
      </w:pPr>
      <w:r>
        <w:rPr>
          <w:rFonts w:asciiTheme="majorHAnsi" w:hAnsiTheme="majorHAnsi"/>
          <w:sz w:val="24"/>
          <w:szCs w:val="24"/>
        </w:rPr>
        <w:t xml:space="preserve">10 van de 15 muzikanten en 2 van de 5 beeldend kunstenaars noemen ook </w:t>
      </w:r>
      <w:proofErr w:type="spellStart"/>
      <w:r>
        <w:rPr>
          <w:rFonts w:asciiTheme="majorHAnsi" w:hAnsiTheme="majorHAnsi"/>
          <w:sz w:val="24"/>
          <w:szCs w:val="24"/>
        </w:rPr>
        <w:t>mede-muzikanten</w:t>
      </w:r>
      <w:proofErr w:type="spellEnd"/>
      <w:r>
        <w:rPr>
          <w:rFonts w:asciiTheme="majorHAnsi" w:hAnsiTheme="majorHAnsi"/>
          <w:sz w:val="24"/>
          <w:szCs w:val="24"/>
        </w:rPr>
        <w:t xml:space="preserve"> of mede-cursisten van belang.</w:t>
      </w:r>
    </w:p>
    <w:p w14:paraId="7FC1F976" w14:textId="77777777" w:rsidR="00235505" w:rsidRDefault="00235505" w:rsidP="00235505">
      <w:pPr>
        <w:pStyle w:val="BasistekstLKCA"/>
        <w:rPr>
          <w:rFonts w:asciiTheme="majorHAnsi" w:hAnsiTheme="majorHAnsi"/>
          <w:sz w:val="24"/>
          <w:szCs w:val="24"/>
        </w:rPr>
      </w:pPr>
      <w:r>
        <w:rPr>
          <w:rFonts w:asciiTheme="majorHAnsi" w:hAnsiTheme="majorHAnsi"/>
          <w:sz w:val="24"/>
          <w:szCs w:val="24"/>
        </w:rPr>
        <w:t>2 mensen noemen hun partner en 2 mensen vooral hun eigen inzet.</w:t>
      </w:r>
    </w:p>
    <w:p w14:paraId="4EAC9426" w14:textId="77777777" w:rsidR="00235505" w:rsidRDefault="00235505" w:rsidP="00235505">
      <w:pPr>
        <w:pStyle w:val="BasistekstLKCA"/>
        <w:rPr>
          <w:rFonts w:asciiTheme="majorHAnsi" w:hAnsiTheme="majorHAnsi"/>
          <w:sz w:val="24"/>
          <w:szCs w:val="24"/>
        </w:rPr>
      </w:pPr>
    </w:p>
    <w:p w14:paraId="4F9306FD" w14:textId="4F8C2677" w:rsidR="00235505" w:rsidRPr="00E533DB" w:rsidRDefault="00235505" w:rsidP="00235505">
      <w:pPr>
        <w:pStyle w:val="BasistekstLKCA"/>
        <w:rPr>
          <w:rFonts w:asciiTheme="majorHAnsi" w:hAnsiTheme="majorHAnsi"/>
          <w:b/>
          <w:i/>
          <w:sz w:val="24"/>
          <w:szCs w:val="24"/>
        </w:rPr>
      </w:pPr>
      <w:r w:rsidRPr="00E533DB">
        <w:rPr>
          <w:rFonts w:asciiTheme="majorHAnsi" w:hAnsiTheme="majorHAnsi"/>
          <w:b/>
          <w:i/>
          <w:sz w:val="24"/>
          <w:szCs w:val="24"/>
        </w:rPr>
        <w:t>Vindt u het belangrijk om (nog) iets te leren via uw kunstvorm?</w:t>
      </w:r>
    </w:p>
    <w:p w14:paraId="6EC1DCEC" w14:textId="1E452F90" w:rsidR="00357151" w:rsidRPr="00E533DB" w:rsidRDefault="00357151" w:rsidP="00235505">
      <w:pPr>
        <w:pStyle w:val="BasistekstLKCA"/>
        <w:rPr>
          <w:rFonts w:asciiTheme="majorHAnsi" w:hAnsiTheme="majorHAnsi"/>
          <w:sz w:val="24"/>
          <w:szCs w:val="24"/>
          <w:u w:val="single"/>
        </w:rPr>
      </w:pPr>
      <w:r w:rsidRPr="00E533DB">
        <w:rPr>
          <w:rFonts w:asciiTheme="majorHAnsi" w:hAnsiTheme="majorHAnsi"/>
          <w:sz w:val="24"/>
          <w:szCs w:val="24"/>
          <w:u w:val="single"/>
        </w:rPr>
        <w:t>14 mensen vinden dat van belang, 5 mensen een beetje en 1 iemand niet.</w:t>
      </w:r>
    </w:p>
    <w:p w14:paraId="073A808A" w14:textId="107EB71D" w:rsidR="00235505" w:rsidRDefault="00357151" w:rsidP="00235505">
      <w:pPr>
        <w:pStyle w:val="BasistekstLKCA"/>
        <w:rPr>
          <w:rFonts w:asciiTheme="majorHAnsi" w:hAnsiTheme="majorHAnsi"/>
          <w:sz w:val="24"/>
          <w:szCs w:val="24"/>
        </w:rPr>
      </w:pPr>
      <w:r>
        <w:rPr>
          <w:rFonts w:asciiTheme="majorHAnsi" w:hAnsiTheme="majorHAnsi"/>
          <w:sz w:val="24"/>
          <w:szCs w:val="24"/>
        </w:rPr>
        <w:t>Wat willen de 19 mensen dan graag nog leren?</w:t>
      </w:r>
    </w:p>
    <w:p w14:paraId="70F5605D" w14:textId="04682FB1" w:rsidR="00357151" w:rsidRPr="00235505" w:rsidRDefault="00357151" w:rsidP="00235505">
      <w:pPr>
        <w:pStyle w:val="BasistekstLKCA"/>
        <w:rPr>
          <w:rFonts w:asciiTheme="majorHAnsi" w:hAnsiTheme="majorHAnsi"/>
          <w:b/>
          <w:sz w:val="24"/>
          <w:szCs w:val="24"/>
        </w:rPr>
      </w:pPr>
      <w:r>
        <w:rPr>
          <w:rFonts w:asciiTheme="majorHAnsi" w:hAnsiTheme="majorHAnsi"/>
          <w:sz w:val="24"/>
          <w:szCs w:val="24"/>
        </w:rPr>
        <w:t>16 personen willen beter worden in hun kunstvorm, 9 mensen willen daarnaast ook beter leren samenwerken/samenspelen en 2 personen willen graag nog een andere kunstvorm leren.</w:t>
      </w:r>
    </w:p>
    <w:p w14:paraId="0DA662DC" w14:textId="77777777" w:rsidR="00DD4C1A" w:rsidRDefault="00DD4C1A" w:rsidP="007976A5">
      <w:pPr>
        <w:pStyle w:val="BasistekstLKCA"/>
        <w:rPr>
          <w:rFonts w:asciiTheme="majorHAnsi" w:hAnsiTheme="majorHAnsi"/>
          <w:b/>
          <w:sz w:val="24"/>
          <w:szCs w:val="24"/>
        </w:rPr>
      </w:pPr>
    </w:p>
    <w:p w14:paraId="2520F795" w14:textId="5552F62B" w:rsidR="00357151" w:rsidRPr="00E533DB" w:rsidRDefault="00357151" w:rsidP="007976A5">
      <w:pPr>
        <w:pStyle w:val="BasistekstLKCA"/>
        <w:rPr>
          <w:rFonts w:asciiTheme="majorHAnsi" w:hAnsiTheme="majorHAnsi"/>
          <w:sz w:val="24"/>
          <w:szCs w:val="24"/>
          <w:u w:val="single"/>
        </w:rPr>
      </w:pPr>
      <w:r w:rsidRPr="00E533DB">
        <w:rPr>
          <w:rFonts w:asciiTheme="majorHAnsi" w:hAnsiTheme="majorHAnsi"/>
          <w:b/>
          <w:i/>
          <w:sz w:val="24"/>
          <w:szCs w:val="24"/>
        </w:rPr>
        <w:t>Hebben mensen nu meer moeite met leren dan vroeger?</w:t>
      </w:r>
      <w:r>
        <w:rPr>
          <w:rFonts w:asciiTheme="majorHAnsi" w:hAnsiTheme="majorHAnsi"/>
          <w:sz w:val="24"/>
          <w:szCs w:val="24"/>
        </w:rPr>
        <w:t xml:space="preserve"> </w:t>
      </w:r>
      <w:r w:rsidR="00EC5C24">
        <w:rPr>
          <w:rFonts w:asciiTheme="majorHAnsi" w:hAnsiTheme="majorHAnsi"/>
          <w:sz w:val="24"/>
          <w:szCs w:val="24"/>
        </w:rPr>
        <w:br/>
      </w:r>
      <w:r w:rsidRPr="00E533DB">
        <w:rPr>
          <w:rFonts w:asciiTheme="majorHAnsi" w:hAnsiTheme="majorHAnsi"/>
          <w:sz w:val="24"/>
          <w:szCs w:val="24"/>
          <w:u w:val="single"/>
        </w:rPr>
        <w:t>Voor de helft van de respondenten geldt dat niet en voor de helft van de respondenten wel.</w:t>
      </w:r>
    </w:p>
    <w:p w14:paraId="19851645" w14:textId="77777777" w:rsidR="00357151" w:rsidRDefault="00357151" w:rsidP="00357151">
      <w:pPr>
        <w:pStyle w:val="BasistekstLKCA"/>
        <w:rPr>
          <w:rFonts w:asciiTheme="majorHAnsi" w:hAnsiTheme="majorHAnsi"/>
          <w:sz w:val="24"/>
          <w:szCs w:val="24"/>
        </w:rPr>
      </w:pPr>
      <w:r>
        <w:rPr>
          <w:rFonts w:asciiTheme="majorHAnsi" w:hAnsiTheme="majorHAnsi"/>
          <w:sz w:val="24"/>
          <w:szCs w:val="24"/>
        </w:rPr>
        <w:lastRenderedPageBreak/>
        <w:t xml:space="preserve">Degenen die meer moeite hebben met leren noemen vooral dat ze </w:t>
      </w:r>
      <w:r w:rsidRPr="00C425AA">
        <w:rPr>
          <w:rFonts w:asciiTheme="majorHAnsi" w:hAnsiTheme="majorHAnsi"/>
          <w:sz w:val="24"/>
          <w:szCs w:val="24"/>
          <w:u w:val="single"/>
        </w:rPr>
        <w:t>minder snel</w:t>
      </w:r>
      <w:r>
        <w:rPr>
          <w:rFonts w:asciiTheme="majorHAnsi" w:hAnsiTheme="majorHAnsi"/>
          <w:sz w:val="24"/>
          <w:szCs w:val="24"/>
        </w:rPr>
        <w:t xml:space="preserve"> zijn (4x) en </w:t>
      </w:r>
      <w:r w:rsidRPr="00C425AA">
        <w:rPr>
          <w:rFonts w:asciiTheme="majorHAnsi" w:hAnsiTheme="majorHAnsi"/>
          <w:sz w:val="24"/>
          <w:szCs w:val="24"/>
          <w:u w:val="single"/>
        </w:rPr>
        <w:t>minder onthouden</w:t>
      </w:r>
      <w:r>
        <w:rPr>
          <w:rFonts w:asciiTheme="majorHAnsi" w:hAnsiTheme="majorHAnsi"/>
          <w:sz w:val="24"/>
          <w:szCs w:val="24"/>
        </w:rPr>
        <w:t xml:space="preserve"> (5x). 1 persoon noemt vooral de </w:t>
      </w:r>
      <w:r w:rsidRPr="00C425AA">
        <w:rPr>
          <w:rFonts w:asciiTheme="majorHAnsi" w:hAnsiTheme="majorHAnsi"/>
          <w:sz w:val="24"/>
          <w:szCs w:val="24"/>
          <w:u w:val="single"/>
        </w:rPr>
        <w:t>fysieke beperkingen</w:t>
      </w:r>
      <w:r>
        <w:rPr>
          <w:rFonts w:asciiTheme="majorHAnsi" w:hAnsiTheme="majorHAnsi"/>
          <w:sz w:val="24"/>
          <w:szCs w:val="24"/>
        </w:rPr>
        <w:t xml:space="preserve"> in motoriek en zicht die maken dat het leren minder makkelijk gaat. </w:t>
      </w:r>
    </w:p>
    <w:p w14:paraId="14FA542D" w14:textId="77777777" w:rsidR="00357151" w:rsidRDefault="00357151" w:rsidP="00357151">
      <w:pPr>
        <w:pStyle w:val="BasistekstLKCA"/>
        <w:rPr>
          <w:rFonts w:asciiTheme="majorHAnsi" w:hAnsiTheme="majorHAnsi"/>
          <w:sz w:val="24"/>
          <w:szCs w:val="24"/>
        </w:rPr>
      </w:pPr>
    </w:p>
    <w:p w14:paraId="627C0508" w14:textId="77777777" w:rsidR="00357151" w:rsidRDefault="00357151" w:rsidP="00357151">
      <w:pPr>
        <w:pStyle w:val="BasistekstLKCA"/>
        <w:rPr>
          <w:rFonts w:asciiTheme="majorHAnsi" w:hAnsiTheme="majorHAnsi"/>
          <w:sz w:val="24"/>
          <w:szCs w:val="24"/>
        </w:rPr>
      </w:pPr>
      <w:r w:rsidRPr="00E533DB">
        <w:rPr>
          <w:rFonts w:asciiTheme="majorHAnsi" w:hAnsiTheme="majorHAnsi"/>
          <w:b/>
          <w:i/>
          <w:sz w:val="24"/>
          <w:szCs w:val="24"/>
        </w:rPr>
        <w:t>Zijn er ook dingen die maken dat u juist beter/makkelijker leert dan vroeger?</w:t>
      </w:r>
      <w:r w:rsidRPr="00E533DB">
        <w:rPr>
          <w:rFonts w:asciiTheme="majorHAnsi" w:hAnsiTheme="majorHAnsi"/>
          <w:b/>
          <w:i/>
          <w:sz w:val="24"/>
          <w:szCs w:val="24"/>
        </w:rPr>
        <w:br/>
      </w:r>
      <w:r>
        <w:rPr>
          <w:rFonts w:asciiTheme="majorHAnsi" w:hAnsiTheme="majorHAnsi"/>
          <w:sz w:val="24"/>
          <w:szCs w:val="24"/>
        </w:rPr>
        <w:t>13 mensen vinden niet dat het leren makkelijker gaat dan vroeger.</w:t>
      </w:r>
    </w:p>
    <w:p w14:paraId="742A02AC" w14:textId="51B688EC" w:rsidR="00357151" w:rsidRDefault="00357151" w:rsidP="00357151">
      <w:pPr>
        <w:pStyle w:val="BasistekstLKCA"/>
        <w:rPr>
          <w:rFonts w:asciiTheme="majorHAnsi" w:hAnsiTheme="majorHAnsi"/>
          <w:sz w:val="24"/>
          <w:szCs w:val="24"/>
        </w:rPr>
      </w:pPr>
      <w:r>
        <w:rPr>
          <w:rFonts w:asciiTheme="majorHAnsi" w:hAnsiTheme="majorHAnsi"/>
          <w:sz w:val="24"/>
          <w:szCs w:val="24"/>
        </w:rPr>
        <w:t xml:space="preserve">7 personen vinden dat echter wel, en daarmee spelen mee: </w:t>
      </w:r>
      <w:r w:rsidRPr="00E533DB">
        <w:rPr>
          <w:rFonts w:asciiTheme="majorHAnsi" w:hAnsiTheme="majorHAnsi"/>
          <w:sz w:val="24"/>
          <w:szCs w:val="24"/>
          <w:u w:val="single"/>
        </w:rPr>
        <w:t>ervaring en inzicht</w:t>
      </w:r>
      <w:r>
        <w:rPr>
          <w:rFonts w:asciiTheme="majorHAnsi" w:hAnsiTheme="majorHAnsi"/>
          <w:sz w:val="24"/>
          <w:szCs w:val="24"/>
        </w:rPr>
        <w:t xml:space="preserve"> (5x). Soms worden ervaring en inzicht ook nader toegelicht: het herkennen van dwarsverbanden met andere vormen van kunst;  het eerst analyseren, dan oefenen e</w:t>
      </w:r>
      <w:r w:rsidR="007B5B22">
        <w:rPr>
          <w:rFonts w:asciiTheme="majorHAnsi" w:hAnsiTheme="majorHAnsi"/>
          <w:sz w:val="24"/>
          <w:szCs w:val="24"/>
        </w:rPr>
        <w:t xml:space="preserve">n dan samenspelen; </w:t>
      </w:r>
      <w:r>
        <w:rPr>
          <w:rFonts w:asciiTheme="majorHAnsi" w:hAnsiTheme="majorHAnsi"/>
          <w:sz w:val="24"/>
          <w:szCs w:val="24"/>
        </w:rPr>
        <w:t xml:space="preserve">het je meer in iets kunnen verdiepen. </w:t>
      </w:r>
    </w:p>
    <w:p w14:paraId="7FA873A9" w14:textId="77777777" w:rsidR="007B5B22" w:rsidRDefault="00357151" w:rsidP="00357151">
      <w:pPr>
        <w:pStyle w:val="BasistekstLKCA"/>
        <w:rPr>
          <w:rFonts w:asciiTheme="majorHAnsi" w:hAnsiTheme="majorHAnsi"/>
          <w:sz w:val="24"/>
          <w:szCs w:val="24"/>
        </w:rPr>
      </w:pPr>
      <w:r>
        <w:rPr>
          <w:rFonts w:asciiTheme="majorHAnsi" w:hAnsiTheme="majorHAnsi"/>
          <w:sz w:val="24"/>
          <w:szCs w:val="24"/>
        </w:rPr>
        <w:t xml:space="preserve">Andere aspecten die worden genoemd zijn </w:t>
      </w:r>
      <w:r w:rsidRPr="00E533DB">
        <w:rPr>
          <w:rFonts w:asciiTheme="majorHAnsi" w:hAnsiTheme="majorHAnsi"/>
          <w:sz w:val="24"/>
          <w:szCs w:val="24"/>
          <w:u w:val="single"/>
        </w:rPr>
        <w:t>motivatie</w:t>
      </w:r>
      <w:r>
        <w:rPr>
          <w:rFonts w:asciiTheme="majorHAnsi" w:hAnsiTheme="majorHAnsi"/>
          <w:sz w:val="24"/>
          <w:szCs w:val="24"/>
        </w:rPr>
        <w:t xml:space="preserve"> (1x) en </w:t>
      </w:r>
      <w:r w:rsidRPr="00E533DB">
        <w:rPr>
          <w:rFonts w:asciiTheme="majorHAnsi" w:hAnsiTheme="majorHAnsi"/>
          <w:sz w:val="24"/>
          <w:szCs w:val="24"/>
          <w:u w:val="single"/>
        </w:rPr>
        <w:t>tijd</w:t>
      </w:r>
      <w:r>
        <w:rPr>
          <w:rFonts w:asciiTheme="majorHAnsi" w:hAnsiTheme="majorHAnsi"/>
          <w:sz w:val="24"/>
          <w:szCs w:val="24"/>
        </w:rPr>
        <w:t xml:space="preserve"> om te oefenen (1x).</w:t>
      </w:r>
    </w:p>
    <w:p w14:paraId="273EAF43" w14:textId="77777777" w:rsidR="007B5B22" w:rsidRDefault="007B5B22" w:rsidP="007B5B22">
      <w:pPr>
        <w:pStyle w:val="BasistekstLKCA"/>
        <w:rPr>
          <w:rFonts w:asciiTheme="majorHAnsi" w:hAnsiTheme="majorHAnsi"/>
          <w:sz w:val="24"/>
          <w:szCs w:val="24"/>
        </w:rPr>
      </w:pPr>
      <w:r>
        <w:rPr>
          <w:rFonts w:asciiTheme="majorHAnsi" w:hAnsiTheme="majorHAnsi"/>
          <w:sz w:val="24"/>
          <w:szCs w:val="24"/>
        </w:rPr>
        <w:t xml:space="preserve">Deze vraag levert interessante inzichten op die nader bevraagd zouden kunnen worden in interviews. Ook bij degenen die denken dat makkelijker leren niet aan de orde is, zou je kunnen vragen naar aspecten als ‘motivatie’  en ‘ tijd’. En zeker ook het voortbouwen op eerdere ervaringen. </w:t>
      </w:r>
    </w:p>
    <w:p w14:paraId="7B76ED21" w14:textId="26AFEE0E" w:rsidR="007B5B22" w:rsidRDefault="00EC5C24" w:rsidP="007B5B22">
      <w:pPr>
        <w:pStyle w:val="BasistekstLKCA"/>
        <w:rPr>
          <w:rFonts w:asciiTheme="majorHAnsi" w:hAnsiTheme="majorHAnsi"/>
          <w:sz w:val="24"/>
          <w:szCs w:val="24"/>
        </w:rPr>
      </w:pPr>
      <w:r>
        <w:rPr>
          <w:rFonts w:asciiTheme="majorHAnsi" w:hAnsiTheme="majorHAnsi"/>
          <w:sz w:val="24"/>
          <w:szCs w:val="24"/>
        </w:rPr>
        <w:br/>
      </w:r>
    </w:p>
    <w:p w14:paraId="665C3C38" w14:textId="18E8F29C" w:rsidR="00DC7A6A" w:rsidRDefault="007B5B22" w:rsidP="007B5B22">
      <w:pPr>
        <w:pStyle w:val="BasistekstLKCA"/>
        <w:rPr>
          <w:rFonts w:asciiTheme="majorHAnsi" w:hAnsiTheme="majorHAnsi"/>
          <w:sz w:val="24"/>
          <w:szCs w:val="24"/>
        </w:rPr>
      </w:pPr>
      <w:r w:rsidRPr="00C425AA">
        <w:rPr>
          <w:rFonts w:asciiTheme="majorHAnsi" w:hAnsiTheme="majorHAnsi"/>
          <w:b/>
          <w:i/>
          <w:sz w:val="24"/>
          <w:szCs w:val="24"/>
        </w:rPr>
        <w:t>Er is ook gevraagd naar zaken als bereikbaarheid</w:t>
      </w:r>
      <w:r w:rsidR="00EC5C24">
        <w:rPr>
          <w:rFonts w:asciiTheme="majorHAnsi" w:hAnsiTheme="majorHAnsi"/>
          <w:b/>
          <w:i/>
          <w:sz w:val="24"/>
          <w:szCs w:val="24"/>
        </w:rPr>
        <w:t xml:space="preserve"> </w:t>
      </w:r>
      <w:r w:rsidRPr="00C425AA">
        <w:rPr>
          <w:rFonts w:asciiTheme="majorHAnsi" w:hAnsiTheme="majorHAnsi"/>
          <w:b/>
          <w:i/>
          <w:sz w:val="24"/>
          <w:szCs w:val="24"/>
        </w:rPr>
        <w:t>van de leslocatie en niveau van de lessen.</w:t>
      </w:r>
      <w:r>
        <w:rPr>
          <w:rFonts w:asciiTheme="majorHAnsi" w:hAnsiTheme="majorHAnsi"/>
          <w:sz w:val="24"/>
          <w:szCs w:val="24"/>
        </w:rPr>
        <w:t xml:space="preserve"> </w:t>
      </w:r>
      <w:r w:rsidR="00EC5C24">
        <w:rPr>
          <w:rFonts w:asciiTheme="majorHAnsi" w:hAnsiTheme="majorHAnsi"/>
          <w:sz w:val="24"/>
          <w:szCs w:val="24"/>
        </w:rPr>
        <w:br/>
      </w:r>
      <w:r w:rsidR="00DC7A6A">
        <w:rPr>
          <w:rFonts w:asciiTheme="majorHAnsi" w:hAnsiTheme="majorHAnsi"/>
          <w:sz w:val="24"/>
          <w:szCs w:val="24"/>
        </w:rPr>
        <w:t>Niet verwonderlijk is dat deze groep daar heel tevreden over is. Aangezien ze allen deelnemen aan een orkest of beeldende lessen volgen is het geen representatieve groep van ouderen. Over de bereikbaarheid zijn 18 van de 20 personen</w:t>
      </w:r>
      <w:r w:rsidR="00214C83">
        <w:rPr>
          <w:rFonts w:asciiTheme="majorHAnsi" w:hAnsiTheme="majorHAnsi"/>
          <w:sz w:val="24"/>
          <w:szCs w:val="24"/>
        </w:rPr>
        <w:t xml:space="preserve"> </w:t>
      </w:r>
      <w:r w:rsidR="00DC7A6A">
        <w:rPr>
          <w:rFonts w:asciiTheme="majorHAnsi" w:hAnsiTheme="majorHAnsi"/>
          <w:sz w:val="24"/>
          <w:szCs w:val="24"/>
        </w:rPr>
        <w:t xml:space="preserve">tevreden. </w:t>
      </w:r>
      <w:r w:rsidR="00485DCF">
        <w:rPr>
          <w:rFonts w:asciiTheme="majorHAnsi" w:hAnsiTheme="majorHAnsi"/>
          <w:sz w:val="24"/>
          <w:szCs w:val="24"/>
        </w:rPr>
        <w:t xml:space="preserve">Dat ligt </w:t>
      </w:r>
      <w:r w:rsidR="00214C83">
        <w:rPr>
          <w:rFonts w:asciiTheme="majorHAnsi" w:hAnsiTheme="majorHAnsi"/>
          <w:sz w:val="24"/>
          <w:szCs w:val="24"/>
        </w:rPr>
        <w:t xml:space="preserve">overigens </w:t>
      </w:r>
      <w:r w:rsidR="00485DCF">
        <w:rPr>
          <w:rFonts w:asciiTheme="majorHAnsi" w:hAnsiTheme="majorHAnsi"/>
          <w:sz w:val="24"/>
          <w:szCs w:val="24"/>
        </w:rPr>
        <w:t xml:space="preserve">geheel in de lijn van landelijke uitkomsten, waarin 89 % van de amateurkunstenaars aangeeft (zeer) tevreden te zijn over de bereikbaarheid van voorzieningen. </w:t>
      </w:r>
      <w:r w:rsidR="00DC7A6A">
        <w:rPr>
          <w:rFonts w:asciiTheme="majorHAnsi" w:hAnsiTheme="majorHAnsi"/>
          <w:sz w:val="24"/>
          <w:szCs w:val="24"/>
        </w:rPr>
        <w:t xml:space="preserve">Over het niveau van de lessen zijn 16 van de 20 tevreden, velen voelen zich ook uitgedaagd en kunnen zich ontwikkelen. De gezelligheid scoort bij 17 personen goed. De snelheid van de lessen bij 14 en het vertrouwen dat men in hen stelt bij 14. </w:t>
      </w:r>
    </w:p>
    <w:p w14:paraId="54041B41" w14:textId="77777777" w:rsidR="00DC7A6A" w:rsidRDefault="00DC7A6A" w:rsidP="007B5B22">
      <w:pPr>
        <w:pStyle w:val="BasistekstLKCA"/>
        <w:rPr>
          <w:rFonts w:asciiTheme="majorHAnsi" w:hAnsiTheme="majorHAnsi"/>
          <w:sz w:val="24"/>
          <w:szCs w:val="24"/>
        </w:rPr>
      </w:pPr>
    </w:p>
    <w:p w14:paraId="61C8F73F" w14:textId="71697BDC" w:rsidR="007B5B22" w:rsidRPr="00DC7A6A" w:rsidRDefault="007B5B22" w:rsidP="007B5B22">
      <w:pPr>
        <w:pStyle w:val="BasistekstLKCA"/>
        <w:rPr>
          <w:rFonts w:asciiTheme="majorHAnsi" w:hAnsiTheme="majorHAnsi"/>
          <w:b/>
          <w:i/>
          <w:sz w:val="24"/>
          <w:szCs w:val="24"/>
        </w:rPr>
      </w:pPr>
      <w:r w:rsidRPr="00DC7A6A">
        <w:rPr>
          <w:rFonts w:asciiTheme="majorHAnsi" w:hAnsiTheme="majorHAnsi"/>
          <w:b/>
          <w:i/>
          <w:sz w:val="24"/>
          <w:szCs w:val="24"/>
        </w:rPr>
        <w:t>Als het gaat om de lessen of repetities, kunt u aangeven of u tevreden bent, een beetje tevreden of ontevr</w:t>
      </w:r>
      <w:r w:rsidR="00DC7A6A" w:rsidRPr="00DC7A6A">
        <w:rPr>
          <w:rFonts w:asciiTheme="majorHAnsi" w:hAnsiTheme="majorHAnsi"/>
          <w:b/>
          <w:i/>
          <w:sz w:val="24"/>
          <w:szCs w:val="24"/>
        </w:rPr>
        <w:t>eden over de volgende aspecten?</w:t>
      </w:r>
    </w:p>
    <w:tbl>
      <w:tblPr>
        <w:tblStyle w:val="Tabelraster"/>
        <w:tblW w:w="8164" w:type="dxa"/>
        <w:tblInd w:w="285" w:type="dxa"/>
        <w:tblLayout w:type="fixed"/>
        <w:tblLook w:val="04A0" w:firstRow="1" w:lastRow="0" w:firstColumn="1" w:lastColumn="0" w:noHBand="0" w:noVBand="1"/>
      </w:tblPr>
      <w:tblGrid>
        <w:gridCol w:w="5754"/>
        <w:gridCol w:w="1276"/>
        <w:gridCol w:w="1134"/>
      </w:tblGrid>
      <w:tr w:rsidR="008F1C3E" w:rsidRPr="009D6842" w14:paraId="497DECE6" w14:textId="77777777" w:rsidTr="008F1C3E">
        <w:tc>
          <w:tcPr>
            <w:tcW w:w="5754" w:type="dxa"/>
          </w:tcPr>
          <w:p w14:paraId="75C21455" w14:textId="77777777" w:rsidR="008F1C3E" w:rsidRPr="009D6842" w:rsidRDefault="008F1C3E" w:rsidP="007B5B22">
            <w:pPr>
              <w:pStyle w:val="BasistekstLKCA"/>
              <w:rPr>
                <w:rFonts w:asciiTheme="majorHAnsi" w:hAnsiTheme="majorHAnsi"/>
                <w:sz w:val="24"/>
                <w:szCs w:val="24"/>
              </w:rPr>
            </w:pPr>
          </w:p>
        </w:tc>
        <w:tc>
          <w:tcPr>
            <w:tcW w:w="1276" w:type="dxa"/>
          </w:tcPr>
          <w:p w14:paraId="31930906" w14:textId="77777777" w:rsidR="008F1C3E" w:rsidRDefault="008F1C3E" w:rsidP="007B5B22">
            <w:pPr>
              <w:pStyle w:val="BasistekstLKCA"/>
              <w:rPr>
                <w:rFonts w:asciiTheme="majorHAnsi" w:hAnsiTheme="majorHAnsi"/>
                <w:sz w:val="24"/>
                <w:szCs w:val="24"/>
              </w:rPr>
            </w:pPr>
          </w:p>
          <w:p w14:paraId="70CE06AA" w14:textId="77777777" w:rsidR="008F1C3E" w:rsidRPr="009D6842" w:rsidRDefault="008F1C3E" w:rsidP="007B5B22">
            <w:pPr>
              <w:pStyle w:val="BasistekstLKCA"/>
              <w:rPr>
                <w:rFonts w:asciiTheme="majorHAnsi" w:hAnsiTheme="majorHAnsi"/>
                <w:sz w:val="24"/>
                <w:szCs w:val="24"/>
              </w:rPr>
            </w:pPr>
            <w:r>
              <w:rPr>
                <w:rFonts w:asciiTheme="majorHAnsi" w:hAnsiTheme="majorHAnsi"/>
                <w:sz w:val="24"/>
                <w:szCs w:val="24"/>
              </w:rPr>
              <w:t>Tevreden</w:t>
            </w:r>
          </w:p>
        </w:tc>
        <w:tc>
          <w:tcPr>
            <w:tcW w:w="1134" w:type="dxa"/>
          </w:tcPr>
          <w:p w14:paraId="2AE29FA5" w14:textId="77777777" w:rsidR="008F1C3E" w:rsidRPr="009D6842" w:rsidRDefault="008F1C3E" w:rsidP="007B5B22">
            <w:pPr>
              <w:pStyle w:val="BasistekstLKCA"/>
              <w:rPr>
                <w:rFonts w:asciiTheme="majorHAnsi" w:hAnsiTheme="majorHAnsi"/>
                <w:sz w:val="24"/>
                <w:szCs w:val="24"/>
              </w:rPr>
            </w:pPr>
            <w:r>
              <w:rPr>
                <w:rFonts w:asciiTheme="majorHAnsi" w:hAnsiTheme="majorHAnsi"/>
                <w:sz w:val="24"/>
                <w:szCs w:val="24"/>
              </w:rPr>
              <w:t xml:space="preserve">Beetje </w:t>
            </w:r>
            <w:r>
              <w:rPr>
                <w:rFonts w:asciiTheme="majorHAnsi" w:hAnsiTheme="majorHAnsi"/>
                <w:sz w:val="24"/>
                <w:szCs w:val="24"/>
              </w:rPr>
              <w:br/>
              <w:t>tevreden</w:t>
            </w:r>
          </w:p>
        </w:tc>
      </w:tr>
      <w:tr w:rsidR="008F1C3E" w:rsidRPr="008E1976" w14:paraId="30D2BC9E" w14:textId="77777777" w:rsidTr="008F1C3E">
        <w:tc>
          <w:tcPr>
            <w:tcW w:w="5754" w:type="dxa"/>
          </w:tcPr>
          <w:p w14:paraId="7EF60692"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Bereikbaarheid (is de leslocatie of oefenruimte goed bereikbaar?)</w:t>
            </w:r>
          </w:p>
        </w:tc>
        <w:tc>
          <w:tcPr>
            <w:tcW w:w="1276" w:type="dxa"/>
          </w:tcPr>
          <w:p w14:paraId="3F671922"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1</w:t>
            </w:r>
            <w:r>
              <w:rPr>
                <w:rFonts w:asciiTheme="majorHAnsi" w:hAnsiTheme="majorHAnsi"/>
                <w:b/>
                <w:sz w:val="24"/>
                <w:szCs w:val="24"/>
              </w:rPr>
              <w:t>8</w:t>
            </w:r>
          </w:p>
        </w:tc>
        <w:tc>
          <w:tcPr>
            <w:tcW w:w="1134" w:type="dxa"/>
          </w:tcPr>
          <w:p w14:paraId="713BFE32"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2</w:t>
            </w:r>
          </w:p>
        </w:tc>
      </w:tr>
      <w:tr w:rsidR="008F1C3E" w:rsidRPr="008E1976" w14:paraId="7D085A76" w14:textId="77777777" w:rsidTr="008F1C3E">
        <w:tc>
          <w:tcPr>
            <w:tcW w:w="5754" w:type="dxa"/>
          </w:tcPr>
          <w:p w14:paraId="1F9ACEF8"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Niveau (sluit het niveau van de les aan bij uw verwachtingen)</w:t>
            </w:r>
          </w:p>
        </w:tc>
        <w:tc>
          <w:tcPr>
            <w:tcW w:w="1276" w:type="dxa"/>
          </w:tcPr>
          <w:p w14:paraId="1102C435"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1</w:t>
            </w:r>
            <w:r>
              <w:rPr>
                <w:rFonts w:asciiTheme="majorHAnsi" w:hAnsiTheme="majorHAnsi"/>
                <w:b/>
                <w:sz w:val="24"/>
                <w:szCs w:val="24"/>
              </w:rPr>
              <w:t>6</w:t>
            </w:r>
          </w:p>
        </w:tc>
        <w:tc>
          <w:tcPr>
            <w:tcW w:w="1134" w:type="dxa"/>
          </w:tcPr>
          <w:p w14:paraId="322DDD00"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1</w:t>
            </w:r>
          </w:p>
        </w:tc>
      </w:tr>
      <w:tr w:rsidR="008F1C3E" w:rsidRPr="008E1976" w14:paraId="27DE8608" w14:textId="77777777" w:rsidTr="008F1C3E">
        <w:tc>
          <w:tcPr>
            <w:tcW w:w="5754" w:type="dxa"/>
          </w:tcPr>
          <w:p w14:paraId="44836ACF"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Snelheid (de snelheid van de lessen/repetities)</w:t>
            </w:r>
          </w:p>
        </w:tc>
        <w:tc>
          <w:tcPr>
            <w:tcW w:w="1276" w:type="dxa"/>
          </w:tcPr>
          <w:p w14:paraId="00A5707A"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1</w:t>
            </w:r>
            <w:r>
              <w:rPr>
                <w:rFonts w:asciiTheme="majorHAnsi" w:hAnsiTheme="majorHAnsi"/>
                <w:b/>
                <w:sz w:val="24"/>
                <w:szCs w:val="24"/>
              </w:rPr>
              <w:t>4</w:t>
            </w:r>
          </w:p>
        </w:tc>
        <w:tc>
          <w:tcPr>
            <w:tcW w:w="1134" w:type="dxa"/>
          </w:tcPr>
          <w:p w14:paraId="65D8B3A9"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3</w:t>
            </w:r>
          </w:p>
        </w:tc>
      </w:tr>
      <w:tr w:rsidR="008F1C3E" w:rsidRPr="008E1976" w14:paraId="324622C1" w14:textId="77777777" w:rsidTr="008F1C3E">
        <w:tc>
          <w:tcPr>
            <w:tcW w:w="5754" w:type="dxa"/>
          </w:tcPr>
          <w:p w14:paraId="1EC8A817"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Gezelligheid</w:t>
            </w:r>
          </w:p>
        </w:tc>
        <w:tc>
          <w:tcPr>
            <w:tcW w:w="1276" w:type="dxa"/>
          </w:tcPr>
          <w:p w14:paraId="12E54344"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1</w:t>
            </w:r>
            <w:r>
              <w:rPr>
                <w:rFonts w:asciiTheme="majorHAnsi" w:hAnsiTheme="majorHAnsi"/>
                <w:b/>
                <w:sz w:val="24"/>
                <w:szCs w:val="24"/>
              </w:rPr>
              <w:t>7</w:t>
            </w:r>
          </w:p>
        </w:tc>
        <w:tc>
          <w:tcPr>
            <w:tcW w:w="1134" w:type="dxa"/>
          </w:tcPr>
          <w:p w14:paraId="00523111"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1</w:t>
            </w:r>
          </w:p>
        </w:tc>
      </w:tr>
      <w:tr w:rsidR="008F1C3E" w:rsidRPr="008E1976" w14:paraId="194F908F" w14:textId="77777777" w:rsidTr="008F1C3E">
        <w:tc>
          <w:tcPr>
            <w:tcW w:w="5754" w:type="dxa"/>
          </w:tcPr>
          <w:p w14:paraId="47B01683"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Vertrouwen (men stelt vertrouwen in mij)</w:t>
            </w:r>
          </w:p>
        </w:tc>
        <w:tc>
          <w:tcPr>
            <w:tcW w:w="1276" w:type="dxa"/>
          </w:tcPr>
          <w:p w14:paraId="495C759B"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14</w:t>
            </w:r>
          </w:p>
        </w:tc>
        <w:tc>
          <w:tcPr>
            <w:tcW w:w="1134" w:type="dxa"/>
          </w:tcPr>
          <w:p w14:paraId="7B18A93A"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1</w:t>
            </w:r>
          </w:p>
        </w:tc>
      </w:tr>
      <w:tr w:rsidR="008F1C3E" w:rsidRPr="008E1976" w14:paraId="5DD18818" w14:textId="77777777" w:rsidTr="008F1C3E">
        <w:tc>
          <w:tcPr>
            <w:tcW w:w="5754" w:type="dxa"/>
          </w:tcPr>
          <w:p w14:paraId="1C698B81"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Waardering (ik voel mij gewaardeerd)</w:t>
            </w:r>
          </w:p>
        </w:tc>
        <w:tc>
          <w:tcPr>
            <w:tcW w:w="1276" w:type="dxa"/>
          </w:tcPr>
          <w:p w14:paraId="18198744"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1</w:t>
            </w:r>
            <w:r>
              <w:rPr>
                <w:rFonts w:asciiTheme="majorHAnsi" w:hAnsiTheme="majorHAnsi"/>
                <w:b/>
                <w:sz w:val="24"/>
                <w:szCs w:val="24"/>
              </w:rPr>
              <w:t>8</w:t>
            </w:r>
          </w:p>
        </w:tc>
        <w:tc>
          <w:tcPr>
            <w:tcW w:w="1134" w:type="dxa"/>
          </w:tcPr>
          <w:p w14:paraId="26670669" w14:textId="02E0A591" w:rsidR="008F1C3E" w:rsidRPr="008E1976" w:rsidRDefault="008F1C3E" w:rsidP="007B5B22">
            <w:pPr>
              <w:pStyle w:val="BasistekstLKCA"/>
              <w:rPr>
                <w:rFonts w:asciiTheme="majorHAnsi" w:hAnsiTheme="majorHAnsi"/>
                <w:b/>
                <w:sz w:val="24"/>
                <w:szCs w:val="24"/>
              </w:rPr>
            </w:pPr>
          </w:p>
        </w:tc>
      </w:tr>
      <w:tr w:rsidR="008F1C3E" w:rsidRPr="008E1976" w14:paraId="1E2C646B" w14:textId="77777777" w:rsidTr="008F1C3E">
        <w:trPr>
          <w:trHeight w:val="223"/>
        </w:trPr>
        <w:tc>
          <w:tcPr>
            <w:tcW w:w="5754" w:type="dxa"/>
          </w:tcPr>
          <w:p w14:paraId="4A5EF65B"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Uitdaging (ik word uitgedaagd)</w:t>
            </w:r>
          </w:p>
        </w:tc>
        <w:tc>
          <w:tcPr>
            <w:tcW w:w="1276" w:type="dxa"/>
          </w:tcPr>
          <w:p w14:paraId="381DE1A4"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1</w:t>
            </w:r>
            <w:r>
              <w:rPr>
                <w:rFonts w:asciiTheme="majorHAnsi" w:hAnsiTheme="majorHAnsi"/>
                <w:b/>
                <w:sz w:val="24"/>
                <w:szCs w:val="24"/>
              </w:rPr>
              <w:t>6</w:t>
            </w:r>
          </w:p>
        </w:tc>
        <w:tc>
          <w:tcPr>
            <w:tcW w:w="1134" w:type="dxa"/>
          </w:tcPr>
          <w:p w14:paraId="6D662F96"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3</w:t>
            </w:r>
          </w:p>
        </w:tc>
      </w:tr>
      <w:tr w:rsidR="008F1C3E" w:rsidRPr="008E1976" w14:paraId="36888BC9" w14:textId="77777777" w:rsidTr="008F1C3E">
        <w:trPr>
          <w:trHeight w:val="272"/>
        </w:trPr>
        <w:tc>
          <w:tcPr>
            <w:tcW w:w="5754" w:type="dxa"/>
          </w:tcPr>
          <w:p w14:paraId="2815258E"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Mogelijkheid om mij te ontwikkelen</w:t>
            </w:r>
          </w:p>
        </w:tc>
        <w:tc>
          <w:tcPr>
            <w:tcW w:w="1276" w:type="dxa"/>
          </w:tcPr>
          <w:p w14:paraId="4E4E7367"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1</w:t>
            </w:r>
            <w:r>
              <w:rPr>
                <w:rFonts w:asciiTheme="majorHAnsi" w:hAnsiTheme="majorHAnsi"/>
                <w:b/>
                <w:sz w:val="24"/>
                <w:szCs w:val="24"/>
              </w:rPr>
              <w:t>5</w:t>
            </w:r>
          </w:p>
        </w:tc>
        <w:tc>
          <w:tcPr>
            <w:tcW w:w="1134" w:type="dxa"/>
          </w:tcPr>
          <w:p w14:paraId="32AE26D0" w14:textId="77777777" w:rsidR="008F1C3E" w:rsidRPr="008E1976" w:rsidRDefault="008F1C3E" w:rsidP="007B5B22">
            <w:pPr>
              <w:pStyle w:val="BasistekstLKCA"/>
              <w:rPr>
                <w:rFonts w:asciiTheme="majorHAnsi" w:hAnsiTheme="majorHAnsi"/>
                <w:b/>
                <w:sz w:val="24"/>
                <w:szCs w:val="24"/>
              </w:rPr>
            </w:pPr>
            <w:r w:rsidRPr="008E1976">
              <w:rPr>
                <w:rFonts w:asciiTheme="majorHAnsi" w:hAnsiTheme="majorHAnsi"/>
                <w:b/>
                <w:sz w:val="24"/>
                <w:szCs w:val="24"/>
              </w:rPr>
              <w:t>3</w:t>
            </w:r>
          </w:p>
        </w:tc>
      </w:tr>
    </w:tbl>
    <w:p w14:paraId="0BD33443" w14:textId="77777777" w:rsidR="00214C83" w:rsidRPr="00EC5C24" w:rsidRDefault="00214C83" w:rsidP="008F1C3E">
      <w:pPr>
        <w:pStyle w:val="BasistekstLKCA"/>
        <w:rPr>
          <w:rFonts w:asciiTheme="majorHAnsi" w:hAnsiTheme="majorHAnsi"/>
          <w:sz w:val="20"/>
          <w:szCs w:val="20"/>
        </w:rPr>
      </w:pPr>
      <w:r w:rsidRPr="00EC5C24">
        <w:rPr>
          <w:rFonts w:asciiTheme="majorHAnsi" w:hAnsiTheme="majorHAnsi"/>
          <w:sz w:val="20"/>
          <w:szCs w:val="20"/>
        </w:rPr>
        <w:t xml:space="preserve">N.B. </w:t>
      </w:r>
    </w:p>
    <w:p w14:paraId="234FEA89" w14:textId="7B8B2104" w:rsidR="008F1C3E" w:rsidRPr="00EC5C24" w:rsidRDefault="00214C83" w:rsidP="008F1C3E">
      <w:pPr>
        <w:pStyle w:val="BasistekstLKCA"/>
        <w:rPr>
          <w:rFonts w:asciiTheme="majorHAnsi" w:hAnsiTheme="majorHAnsi"/>
          <w:sz w:val="20"/>
          <w:szCs w:val="20"/>
        </w:rPr>
      </w:pPr>
      <w:r w:rsidRPr="00EC5C24">
        <w:rPr>
          <w:rFonts w:asciiTheme="majorHAnsi" w:hAnsiTheme="majorHAnsi"/>
          <w:sz w:val="20"/>
          <w:szCs w:val="20"/>
        </w:rPr>
        <w:t xml:space="preserve">Soms is bij een bepaalde categorie </w:t>
      </w:r>
      <w:r w:rsidR="008F1C3E" w:rsidRPr="00EC5C24">
        <w:rPr>
          <w:rFonts w:asciiTheme="majorHAnsi" w:hAnsiTheme="majorHAnsi"/>
          <w:sz w:val="20"/>
          <w:szCs w:val="20"/>
        </w:rPr>
        <w:t>niets</w:t>
      </w:r>
      <w:r w:rsidR="00DC7A6A" w:rsidRPr="00EC5C24">
        <w:rPr>
          <w:rFonts w:asciiTheme="majorHAnsi" w:hAnsiTheme="majorHAnsi"/>
          <w:sz w:val="20"/>
          <w:szCs w:val="20"/>
        </w:rPr>
        <w:t xml:space="preserve"> ingevuld</w:t>
      </w:r>
      <w:r w:rsidR="008F1C3E" w:rsidRPr="00EC5C24">
        <w:rPr>
          <w:rFonts w:asciiTheme="majorHAnsi" w:hAnsiTheme="majorHAnsi"/>
          <w:sz w:val="20"/>
          <w:szCs w:val="20"/>
        </w:rPr>
        <w:t>, waarsch</w:t>
      </w:r>
      <w:r w:rsidR="003910B3" w:rsidRPr="00EC5C24">
        <w:rPr>
          <w:rFonts w:asciiTheme="majorHAnsi" w:hAnsiTheme="majorHAnsi"/>
          <w:sz w:val="20"/>
          <w:szCs w:val="20"/>
        </w:rPr>
        <w:t>ijnlijk</w:t>
      </w:r>
      <w:r w:rsidR="00DC7A6A" w:rsidRPr="00EC5C24">
        <w:rPr>
          <w:rFonts w:asciiTheme="majorHAnsi" w:hAnsiTheme="majorHAnsi"/>
          <w:sz w:val="20"/>
          <w:szCs w:val="20"/>
        </w:rPr>
        <w:t xml:space="preserve"> </w:t>
      </w:r>
      <w:r w:rsidR="008F1C3E" w:rsidRPr="00EC5C24">
        <w:rPr>
          <w:rFonts w:asciiTheme="majorHAnsi" w:hAnsiTheme="majorHAnsi"/>
          <w:sz w:val="20"/>
          <w:szCs w:val="20"/>
        </w:rPr>
        <w:t xml:space="preserve">omdat </w:t>
      </w:r>
      <w:r w:rsidR="00DC7A6A" w:rsidRPr="00EC5C24">
        <w:rPr>
          <w:rFonts w:asciiTheme="majorHAnsi" w:hAnsiTheme="majorHAnsi"/>
          <w:sz w:val="20"/>
          <w:szCs w:val="20"/>
        </w:rPr>
        <w:t xml:space="preserve">men de categorie niet van toepassing vond of niet kon beantwoorden. </w:t>
      </w:r>
      <w:r w:rsidRPr="00EC5C24">
        <w:rPr>
          <w:rFonts w:asciiTheme="majorHAnsi" w:hAnsiTheme="majorHAnsi"/>
          <w:sz w:val="20"/>
          <w:szCs w:val="20"/>
        </w:rPr>
        <w:t xml:space="preserve">Daarom is het totaal aan antwoorden niet bij iedere </w:t>
      </w:r>
      <w:r w:rsidRPr="00EC5C24">
        <w:rPr>
          <w:rFonts w:asciiTheme="majorHAnsi" w:hAnsiTheme="majorHAnsi"/>
          <w:sz w:val="20"/>
          <w:szCs w:val="20"/>
        </w:rPr>
        <w:lastRenderedPageBreak/>
        <w:t xml:space="preserve">categorie </w:t>
      </w:r>
      <w:r w:rsidR="00EC5C24" w:rsidRPr="00EC5C24">
        <w:rPr>
          <w:rFonts w:asciiTheme="majorHAnsi" w:hAnsiTheme="majorHAnsi"/>
          <w:sz w:val="20"/>
          <w:szCs w:val="20"/>
        </w:rPr>
        <w:t>'</w:t>
      </w:r>
      <w:r w:rsidRPr="00EC5C24">
        <w:rPr>
          <w:rFonts w:asciiTheme="majorHAnsi" w:hAnsiTheme="majorHAnsi"/>
          <w:sz w:val="20"/>
          <w:szCs w:val="20"/>
        </w:rPr>
        <w:t>20</w:t>
      </w:r>
      <w:r w:rsidR="00EC5C24" w:rsidRPr="00EC5C24">
        <w:rPr>
          <w:rFonts w:asciiTheme="majorHAnsi" w:hAnsiTheme="majorHAnsi"/>
          <w:sz w:val="20"/>
          <w:szCs w:val="20"/>
        </w:rPr>
        <w:t xml:space="preserve">'. </w:t>
      </w:r>
      <w:r w:rsidR="008F1C3E" w:rsidRPr="00EC5C24">
        <w:rPr>
          <w:rFonts w:asciiTheme="majorHAnsi" w:hAnsiTheme="majorHAnsi"/>
          <w:sz w:val="20"/>
          <w:szCs w:val="20"/>
        </w:rPr>
        <w:t>Door niemand is melding gemaakt van ontevredenheid over een van de genoemde aspecten. Daarom is deze antwoordmogelijkheid niet in het overzicht opgenomen.</w:t>
      </w:r>
    </w:p>
    <w:p w14:paraId="7566DF13" w14:textId="77777777" w:rsidR="007B5B22" w:rsidRDefault="007B5B22" w:rsidP="007B5B22">
      <w:pPr>
        <w:pStyle w:val="BasistekstLKCA"/>
        <w:rPr>
          <w:rFonts w:asciiTheme="majorHAnsi" w:hAnsiTheme="majorHAnsi"/>
          <w:sz w:val="24"/>
          <w:szCs w:val="24"/>
        </w:rPr>
      </w:pPr>
    </w:p>
    <w:p w14:paraId="415D82A6" w14:textId="6A8BA3D4" w:rsidR="00DC7A6A" w:rsidRDefault="00DC7A6A" w:rsidP="007B5B22">
      <w:pPr>
        <w:pStyle w:val="BasistekstLKCA"/>
        <w:rPr>
          <w:rFonts w:asciiTheme="majorHAnsi" w:hAnsiTheme="majorHAnsi"/>
          <w:sz w:val="24"/>
          <w:szCs w:val="24"/>
        </w:rPr>
      </w:pPr>
      <w:r w:rsidRPr="00C425AA">
        <w:rPr>
          <w:rFonts w:asciiTheme="majorHAnsi" w:hAnsiTheme="majorHAnsi"/>
          <w:b/>
          <w:i/>
          <w:sz w:val="24"/>
          <w:szCs w:val="24"/>
        </w:rPr>
        <w:t>Alle kunstbeoefenaars willen kunst blijven beoefenen, omdat het hen veel plezier geeft.</w:t>
      </w:r>
      <w:r>
        <w:rPr>
          <w:rFonts w:asciiTheme="majorHAnsi" w:hAnsiTheme="majorHAnsi"/>
          <w:sz w:val="24"/>
          <w:szCs w:val="24"/>
        </w:rPr>
        <w:t xml:space="preserve"> Een aantal noemt specifiek het uitgedaagd blijven worden.</w:t>
      </w:r>
    </w:p>
    <w:p w14:paraId="54FB5F74" w14:textId="368B4A64" w:rsidR="00357151" w:rsidRPr="00DC7A6A" w:rsidRDefault="00DC7A6A" w:rsidP="00357151">
      <w:pPr>
        <w:pStyle w:val="BasistekstLKCA"/>
        <w:rPr>
          <w:rFonts w:asciiTheme="majorHAnsi" w:hAnsiTheme="majorHAnsi"/>
          <w:sz w:val="24"/>
          <w:szCs w:val="24"/>
        </w:rPr>
      </w:pPr>
      <w:r>
        <w:rPr>
          <w:rFonts w:asciiTheme="majorHAnsi" w:hAnsiTheme="majorHAnsi"/>
          <w:sz w:val="24"/>
          <w:szCs w:val="24"/>
        </w:rPr>
        <w:t xml:space="preserve">Een jongere oudere dame (56-60 jaar) heeft door het leven geleerd: ‘Mijn vader, broer </w:t>
      </w:r>
      <w:r w:rsidRPr="00DC7A6A">
        <w:rPr>
          <w:rFonts w:asciiTheme="majorHAnsi" w:hAnsiTheme="majorHAnsi"/>
          <w:sz w:val="24"/>
          <w:szCs w:val="24"/>
        </w:rPr>
        <w:t xml:space="preserve">en zus </w:t>
      </w:r>
      <w:r>
        <w:rPr>
          <w:rFonts w:asciiTheme="majorHAnsi" w:hAnsiTheme="majorHAnsi"/>
          <w:sz w:val="24"/>
          <w:szCs w:val="24"/>
        </w:rPr>
        <w:t xml:space="preserve">zijn </w:t>
      </w:r>
      <w:r w:rsidRPr="00DC7A6A">
        <w:rPr>
          <w:rFonts w:asciiTheme="majorHAnsi" w:hAnsiTheme="majorHAnsi"/>
          <w:sz w:val="24"/>
          <w:szCs w:val="24"/>
        </w:rPr>
        <w:t>op jonge leeftijd overleden</w:t>
      </w:r>
      <w:r>
        <w:rPr>
          <w:rFonts w:asciiTheme="majorHAnsi" w:hAnsiTheme="majorHAnsi"/>
          <w:sz w:val="24"/>
          <w:szCs w:val="24"/>
        </w:rPr>
        <w:t xml:space="preserve">, daarom heb </w:t>
      </w:r>
      <w:r w:rsidRPr="00DC7A6A">
        <w:rPr>
          <w:rFonts w:asciiTheme="majorHAnsi" w:hAnsiTheme="majorHAnsi"/>
          <w:sz w:val="24"/>
          <w:szCs w:val="24"/>
        </w:rPr>
        <w:t>ik geleerd om nu te doen wat leuk is. Later is er misschien niet meer. Als ik 80 ben vind het misschien leuk om te poetsen, maar NU niet.</w:t>
      </w:r>
      <w:r>
        <w:rPr>
          <w:rFonts w:asciiTheme="majorHAnsi" w:hAnsiTheme="majorHAnsi"/>
          <w:sz w:val="24"/>
          <w:szCs w:val="24"/>
        </w:rPr>
        <w:t xml:space="preserve">’  </w:t>
      </w:r>
      <w:r w:rsidRPr="00DC7A6A">
        <w:rPr>
          <w:rFonts w:asciiTheme="majorHAnsi" w:hAnsiTheme="majorHAnsi"/>
          <w:sz w:val="24"/>
          <w:szCs w:val="24"/>
        </w:rPr>
        <w:br/>
      </w:r>
    </w:p>
    <w:p w14:paraId="3E5FE8F2" w14:textId="75BCD934" w:rsidR="00357151" w:rsidRDefault="00357151" w:rsidP="00357151">
      <w:pPr>
        <w:pStyle w:val="BasistekstLKCA"/>
        <w:rPr>
          <w:rFonts w:asciiTheme="majorHAnsi" w:hAnsiTheme="majorHAnsi"/>
          <w:b/>
          <w:sz w:val="24"/>
          <w:szCs w:val="24"/>
        </w:rPr>
      </w:pPr>
      <w:r>
        <w:rPr>
          <w:rFonts w:asciiTheme="majorHAnsi" w:hAnsiTheme="majorHAnsi"/>
          <w:sz w:val="24"/>
          <w:szCs w:val="24"/>
        </w:rPr>
        <w:br/>
      </w:r>
      <w:r w:rsidRPr="00D77234">
        <w:rPr>
          <w:rFonts w:asciiTheme="majorHAnsi" w:hAnsiTheme="majorHAnsi"/>
          <w:sz w:val="24"/>
          <w:szCs w:val="24"/>
        </w:rPr>
        <w:br/>
      </w:r>
    </w:p>
    <w:p w14:paraId="7D9487D3" w14:textId="2FE568C1" w:rsidR="00085ECB" w:rsidRPr="00085ECB" w:rsidRDefault="00085ECB" w:rsidP="00085ECB">
      <w:pPr>
        <w:pStyle w:val="BasistekstLKCA"/>
        <w:jc w:val="center"/>
        <w:rPr>
          <w:rFonts w:asciiTheme="majorHAnsi" w:hAnsiTheme="majorHAnsi"/>
          <w:sz w:val="24"/>
          <w:szCs w:val="24"/>
        </w:rPr>
      </w:pPr>
    </w:p>
    <w:sectPr w:rsidR="00085ECB" w:rsidRPr="00085ECB" w:rsidSect="002F0325">
      <w:footerReference w:type="even" r:id="rId11"/>
      <w:footerReference w:type="default" r:id="rId12"/>
      <w:headerReference w:type="first" r:id="rId13"/>
      <w:pgSz w:w="11906" w:h="16838" w:code="9"/>
      <w:pgMar w:top="1985" w:right="1814" w:bottom="1276" w:left="1588" w:header="62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F7EE1" w14:textId="77777777" w:rsidR="006316D2" w:rsidRDefault="006316D2">
      <w:r>
        <w:separator/>
      </w:r>
    </w:p>
  </w:endnote>
  <w:endnote w:type="continuationSeparator" w:id="0">
    <w:p w14:paraId="706BBDAB" w14:textId="77777777" w:rsidR="006316D2" w:rsidRDefault="00631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pPr w:vertAnchor="page" w:horzAnchor="page" w:tblpX="1022" w:tblpY="155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5954"/>
    </w:tblGrid>
    <w:tr w:rsidR="006316D2" w14:paraId="6EDAC61A" w14:textId="77777777" w:rsidTr="00E42369">
      <w:tc>
        <w:tcPr>
          <w:tcW w:w="567" w:type="dxa"/>
          <w:shd w:val="clear" w:color="auto" w:fill="auto"/>
        </w:tcPr>
        <w:p w14:paraId="384D9EFE" w14:textId="77777777" w:rsidR="006316D2" w:rsidRDefault="006316D2" w:rsidP="001334DE">
          <w:pPr>
            <w:pStyle w:val="PaginanummerLKCA"/>
          </w:pPr>
          <w:r>
            <w:fldChar w:fldCharType="begin"/>
          </w:r>
          <w:r>
            <w:instrText xml:space="preserve"> PAGE   \* MERGEFORMAT </w:instrText>
          </w:r>
          <w:r>
            <w:fldChar w:fldCharType="separate"/>
          </w:r>
          <w:r w:rsidR="00C10CA0">
            <w:rPr>
              <w:noProof/>
            </w:rPr>
            <w:t>2</w:t>
          </w:r>
          <w:r>
            <w:rPr>
              <w:noProof/>
            </w:rPr>
            <w:fldChar w:fldCharType="end"/>
          </w:r>
          <w:r>
            <w:t>/</w:t>
          </w:r>
          <w:fldSimple w:instr=" NUMPAGES   \* MERGEFORMAT ">
            <w:r w:rsidR="00C10CA0">
              <w:rPr>
                <w:noProof/>
              </w:rPr>
              <w:t>6</w:t>
            </w:r>
          </w:fldSimple>
        </w:p>
      </w:tc>
      <w:tc>
        <w:tcPr>
          <w:tcW w:w="5954" w:type="dxa"/>
        </w:tcPr>
        <w:p w14:paraId="14D94939" w14:textId="77777777" w:rsidR="006316D2" w:rsidRDefault="006316D2" w:rsidP="00E42369">
          <w:pPr>
            <w:pStyle w:val="VerwijzigingvoettekstLKCA"/>
          </w:pPr>
          <w:r>
            <w:t>Vragenlijst Grundtvig – oktober 2013</w:t>
          </w:r>
        </w:p>
      </w:tc>
    </w:tr>
  </w:tbl>
  <w:p w14:paraId="59EECEB3" w14:textId="77777777" w:rsidR="006316D2" w:rsidRPr="00E83D63" w:rsidRDefault="006316D2" w:rsidP="00E83D63">
    <w:pPr>
      <w:pStyle w:val="Voettekst"/>
    </w:pPr>
    <w:r>
      <w:rPr>
        <w:noProof/>
      </w:rPr>
      <w:drawing>
        <wp:anchor distT="0" distB="0" distL="114300" distR="114300" simplePos="0" relativeHeight="251660288" behindDoc="1" locked="0" layoutInCell="1" allowOverlap="1" wp14:anchorId="5625E604" wp14:editId="06F614C7">
          <wp:simplePos x="0" y="0"/>
          <wp:positionH relativeFrom="column">
            <wp:posOffset>3644265</wp:posOffset>
          </wp:positionH>
          <wp:positionV relativeFrom="paragraph">
            <wp:posOffset>-234315</wp:posOffset>
          </wp:positionV>
          <wp:extent cx="2905760" cy="733425"/>
          <wp:effectExtent l="0" t="0" r="8890" b="9525"/>
          <wp:wrapThrough wrapText="bothSides">
            <wp:wrapPolygon edited="0">
              <wp:start x="0" y="0"/>
              <wp:lineTo x="0" y="21319"/>
              <wp:lineTo x="21524" y="21319"/>
              <wp:lineTo x="21524"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CA-RGB-paars.jpg"/>
                  <pic:cNvPicPr/>
                </pic:nvPicPr>
                <pic:blipFill>
                  <a:blip r:embed="rId1">
                    <a:extLst>
                      <a:ext uri="{28A0092B-C50C-407E-A947-70E740481C1C}">
                        <a14:useLocalDpi xmlns:a14="http://schemas.microsoft.com/office/drawing/2010/main" val="0"/>
                      </a:ext>
                    </a:extLst>
                  </a:blip>
                  <a:stretch>
                    <a:fillRect/>
                  </a:stretch>
                </pic:blipFill>
                <pic:spPr>
                  <a:xfrm>
                    <a:off x="0" y="0"/>
                    <a:ext cx="2905760" cy="73342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pPr w:vertAnchor="page" w:horzAnchor="page" w:tblpX="1022" w:tblpY="155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5954"/>
    </w:tblGrid>
    <w:tr w:rsidR="006316D2" w14:paraId="490BAD25" w14:textId="77777777" w:rsidTr="001334DE">
      <w:tc>
        <w:tcPr>
          <w:tcW w:w="567" w:type="dxa"/>
          <w:shd w:val="clear" w:color="auto" w:fill="auto"/>
        </w:tcPr>
        <w:p w14:paraId="7D4FDB4B" w14:textId="77777777" w:rsidR="006316D2" w:rsidRDefault="006316D2" w:rsidP="00E42369">
          <w:pPr>
            <w:pStyle w:val="PaginanummerLKCA"/>
          </w:pPr>
          <w:r>
            <w:fldChar w:fldCharType="begin"/>
          </w:r>
          <w:r>
            <w:instrText xml:space="preserve"> PAGE   \* MERGEFORMAT </w:instrText>
          </w:r>
          <w:r>
            <w:fldChar w:fldCharType="separate"/>
          </w:r>
          <w:r w:rsidR="00C10CA0">
            <w:rPr>
              <w:noProof/>
            </w:rPr>
            <w:t>5</w:t>
          </w:r>
          <w:r>
            <w:rPr>
              <w:noProof/>
            </w:rPr>
            <w:fldChar w:fldCharType="end"/>
          </w:r>
          <w:r>
            <w:t>/</w:t>
          </w:r>
          <w:fldSimple w:instr=" NUMPAGES   \* MERGEFORMAT ">
            <w:r w:rsidR="00C10CA0">
              <w:rPr>
                <w:noProof/>
              </w:rPr>
              <w:t>6</w:t>
            </w:r>
          </w:fldSimple>
        </w:p>
      </w:tc>
      <w:tc>
        <w:tcPr>
          <w:tcW w:w="5954" w:type="dxa"/>
        </w:tcPr>
        <w:p w14:paraId="7B9CCA59" w14:textId="77777777" w:rsidR="006316D2" w:rsidRDefault="006316D2" w:rsidP="00E42369">
          <w:pPr>
            <w:pStyle w:val="VerwijzigingvoettekstLKCA"/>
          </w:pPr>
          <w:r>
            <w:t>Vragenlijst Grundtvig – oktober 2013</w:t>
          </w:r>
        </w:p>
      </w:tc>
    </w:tr>
  </w:tbl>
  <w:p w14:paraId="5FFE452C" w14:textId="77777777" w:rsidR="006316D2" w:rsidRPr="00E83D63" w:rsidRDefault="006316D2" w:rsidP="00E42369">
    <w:pPr>
      <w:pStyle w:val="Voettekst"/>
    </w:pPr>
    <w:r>
      <w:rPr>
        <w:noProof/>
      </w:rPr>
      <w:drawing>
        <wp:anchor distT="0" distB="0" distL="114300" distR="114300" simplePos="0" relativeHeight="251658240" behindDoc="1" locked="0" layoutInCell="1" allowOverlap="1" wp14:anchorId="2987CA4B" wp14:editId="59687B55">
          <wp:simplePos x="0" y="0"/>
          <wp:positionH relativeFrom="column">
            <wp:posOffset>3513455</wp:posOffset>
          </wp:positionH>
          <wp:positionV relativeFrom="paragraph">
            <wp:posOffset>-127635</wp:posOffset>
          </wp:positionV>
          <wp:extent cx="2905760" cy="733425"/>
          <wp:effectExtent l="0" t="0" r="8890" b="9525"/>
          <wp:wrapThrough wrapText="bothSides">
            <wp:wrapPolygon edited="0">
              <wp:start x="0" y="0"/>
              <wp:lineTo x="0" y="21319"/>
              <wp:lineTo x="21524" y="21319"/>
              <wp:lineTo x="21524"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CA-RGB-paars.jpg"/>
                  <pic:cNvPicPr/>
                </pic:nvPicPr>
                <pic:blipFill>
                  <a:blip r:embed="rId1">
                    <a:extLst>
                      <a:ext uri="{28A0092B-C50C-407E-A947-70E740481C1C}">
                        <a14:useLocalDpi xmlns:a14="http://schemas.microsoft.com/office/drawing/2010/main" val="0"/>
                      </a:ext>
                    </a:extLst>
                  </a:blip>
                  <a:stretch>
                    <a:fillRect/>
                  </a:stretch>
                </pic:blipFill>
                <pic:spPr>
                  <a:xfrm>
                    <a:off x="0" y="0"/>
                    <a:ext cx="2905760" cy="733425"/>
                  </a:xfrm>
                  <a:prstGeom prst="rect">
                    <a:avLst/>
                  </a:prstGeom>
                </pic:spPr>
              </pic:pic>
            </a:graphicData>
          </a:graphic>
          <wp14:sizeRelH relativeFrom="page">
            <wp14:pctWidth>0</wp14:pctWidth>
          </wp14:sizeRelH>
          <wp14:sizeRelV relativeFrom="page">
            <wp14:pctHeight>0</wp14:pctHeight>
          </wp14:sizeRelV>
        </wp:anchor>
      </w:drawing>
    </w:r>
  </w:p>
  <w:p w14:paraId="38B095EE" w14:textId="77777777" w:rsidR="006316D2" w:rsidRPr="00E42369" w:rsidRDefault="006316D2" w:rsidP="00E4236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B7FA7" w14:textId="77777777" w:rsidR="006316D2" w:rsidRPr="00F14554" w:rsidRDefault="006316D2" w:rsidP="00F14554">
      <w:pPr>
        <w:pStyle w:val="Voettekst"/>
      </w:pPr>
    </w:p>
  </w:footnote>
  <w:footnote w:type="continuationSeparator" w:id="0">
    <w:p w14:paraId="7433DF3D" w14:textId="77777777" w:rsidR="006316D2" w:rsidRDefault="006316D2"/>
  </w:footnote>
  <w:footnote w:type="continuationNotice" w:id="1">
    <w:p w14:paraId="258D2484" w14:textId="77777777" w:rsidR="006316D2" w:rsidRDefault="006316D2">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185A9" w14:textId="77777777" w:rsidR="006316D2" w:rsidRDefault="006316D2" w:rsidP="00CF0F9D">
    <w:pPr>
      <w:pStyle w:val="BasistekstLKCA"/>
    </w:pPr>
    <w:r>
      <w:rPr>
        <w:noProof/>
      </w:rPr>
      <w:drawing>
        <wp:anchor distT="0" distB="0" distL="114300" distR="114300" simplePos="0" relativeHeight="251661312" behindDoc="1" locked="0" layoutInCell="1" allowOverlap="1" wp14:anchorId="18504EC9" wp14:editId="5BEB45DE">
          <wp:simplePos x="0" y="0"/>
          <wp:positionH relativeFrom="column">
            <wp:posOffset>1270</wp:posOffset>
          </wp:positionH>
          <wp:positionV relativeFrom="paragraph">
            <wp:posOffset>-120015</wp:posOffset>
          </wp:positionV>
          <wp:extent cx="5400040" cy="1362710"/>
          <wp:effectExtent l="0" t="0" r="0" b="8890"/>
          <wp:wrapThrough wrapText="bothSides">
            <wp:wrapPolygon edited="0">
              <wp:start x="0" y="0"/>
              <wp:lineTo x="0" y="21439"/>
              <wp:lineTo x="21488" y="21439"/>
              <wp:lineTo x="21488"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CA-RGB-paars.jpg"/>
                  <pic:cNvPicPr/>
                </pic:nvPicPr>
                <pic:blipFill>
                  <a:blip r:embed="rId1">
                    <a:extLst>
                      <a:ext uri="{28A0092B-C50C-407E-A947-70E740481C1C}">
                        <a14:useLocalDpi xmlns:a14="http://schemas.microsoft.com/office/drawing/2010/main" val="0"/>
                      </a:ext>
                    </a:extLst>
                  </a:blip>
                  <a:stretch>
                    <a:fillRect/>
                  </a:stretch>
                </pic:blipFill>
                <pic:spPr>
                  <a:xfrm>
                    <a:off x="0" y="0"/>
                    <a:ext cx="5400040" cy="1362710"/>
                  </a:xfrm>
                  <a:prstGeom prst="rect">
                    <a:avLst/>
                  </a:prstGeom>
                </pic:spPr>
              </pic:pic>
            </a:graphicData>
          </a:graphic>
          <wp14:sizeRelH relativeFrom="page">
            <wp14:pctWidth>0</wp14:pctWidth>
          </wp14:sizeRelH>
          <wp14:sizeRelV relativeFrom="page">
            <wp14:pctHeight>0</wp14:pctHeight>
          </wp14:sizeRelV>
        </wp:anchor>
      </w:drawing>
    </w:r>
  </w:p>
  <w:p w14:paraId="58C1856D" w14:textId="77777777" w:rsidR="006316D2" w:rsidRDefault="006316D2" w:rsidP="00CF0F9D">
    <w:pPr>
      <w:pStyle w:val="BasistekstLKCA"/>
    </w:pPr>
  </w:p>
  <w:p w14:paraId="1328890E" w14:textId="77777777" w:rsidR="006316D2" w:rsidRDefault="006316D2" w:rsidP="00CF0F9D">
    <w:pPr>
      <w:pStyle w:val="BasistekstLKCA"/>
    </w:pPr>
  </w:p>
  <w:p w14:paraId="151EAB7D" w14:textId="77777777" w:rsidR="006316D2" w:rsidRDefault="006316D2" w:rsidP="00CF0F9D">
    <w:pPr>
      <w:pStyle w:val="BasistekstLKCA"/>
    </w:pPr>
  </w:p>
  <w:p w14:paraId="54A5A63D" w14:textId="77777777" w:rsidR="006316D2" w:rsidRDefault="006316D2" w:rsidP="00CF0F9D">
    <w:pPr>
      <w:pStyle w:val="BasistekstLKCA"/>
    </w:pPr>
  </w:p>
  <w:p w14:paraId="71E7451A" w14:textId="77777777" w:rsidR="006316D2" w:rsidRDefault="006316D2" w:rsidP="00CF0F9D">
    <w:pPr>
      <w:pStyle w:val="BasistekstLKCA"/>
    </w:pPr>
  </w:p>
  <w:p w14:paraId="5052F992" w14:textId="77777777" w:rsidR="006316D2" w:rsidRDefault="006316D2" w:rsidP="00CF0F9D">
    <w:pPr>
      <w:pStyle w:val="BasistekstLKCA"/>
    </w:pPr>
  </w:p>
  <w:p w14:paraId="1A3D2B16" w14:textId="77777777" w:rsidR="006316D2" w:rsidRPr="00CF0F9D" w:rsidRDefault="006316D2" w:rsidP="00CF0F9D">
    <w:pPr>
      <w:pStyle w:val="BasistekstLKC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16A7"/>
    <w:multiLevelType w:val="hybridMultilevel"/>
    <w:tmpl w:val="B6A08978"/>
    <w:lvl w:ilvl="0" w:tplc="F58A32F8">
      <w:start w:val="5"/>
      <w:numFmt w:val="bullet"/>
      <w:lvlText w:val=""/>
      <w:lvlJc w:val="left"/>
      <w:pPr>
        <w:ind w:left="720" w:hanging="360"/>
      </w:pPr>
      <w:rPr>
        <w:rFonts w:ascii="Symbol" w:eastAsia="Times New Roman" w:hAnsi="Symbol" w:cs="Maiandra G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3008DF"/>
    <w:multiLevelType w:val="multilevel"/>
    <w:tmpl w:val="ECFABC9C"/>
    <w:lvl w:ilvl="0">
      <w:start w:val="1"/>
      <w:numFmt w:val="decimal"/>
      <w:lvlText w:val="%1"/>
      <w:lvlJc w:val="left"/>
      <w:pPr>
        <w:ind w:left="284" w:hanging="284"/>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568" w:hanging="568"/>
      </w:pPr>
      <w:rPr>
        <w:rFonts w:hint="default"/>
      </w:rPr>
    </w:lvl>
    <w:lvl w:ilvl="3">
      <w:start w:val="1"/>
      <w:numFmt w:val="decimal"/>
      <w:lvlText w:val="%1.%2.%3.%4"/>
      <w:lvlJc w:val="left"/>
      <w:pPr>
        <w:ind w:left="710" w:hanging="710"/>
      </w:pPr>
      <w:rPr>
        <w:rFonts w:hint="default"/>
      </w:rPr>
    </w:lvl>
    <w:lvl w:ilvl="4">
      <w:start w:val="1"/>
      <w:numFmt w:val="decimal"/>
      <w:lvlText w:val="%1.%2.%3.%4.%5"/>
      <w:lvlJc w:val="left"/>
      <w:pPr>
        <w:ind w:left="852" w:hanging="852"/>
      </w:pPr>
      <w:rPr>
        <w:rFonts w:hint="default"/>
      </w:rPr>
    </w:lvl>
    <w:lvl w:ilvl="5">
      <w:start w:val="1"/>
      <w:numFmt w:val="decimal"/>
      <w:lvlText w:val="%1.%2.%3.%4.%5.%6"/>
      <w:lvlJc w:val="left"/>
      <w:pPr>
        <w:ind w:left="994" w:hanging="994"/>
      </w:pPr>
      <w:rPr>
        <w:rFonts w:hint="default"/>
      </w:rPr>
    </w:lvl>
    <w:lvl w:ilvl="6">
      <w:start w:val="1"/>
      <w:numFmt w:val="decimal"/>
      <w:lvlText w:val="%1.%2.%3.%4.%5.%6.%7"/>
      <w:lvlJc w:val="left"/>
      <w:pPr>
        <w:ind w:left="1136" w:hanging="1136"/>
      </w:pPr>
      <w:rPr>
        <w:rFonts w:hint="default"/>
      </w:rPr>
    </w:lvl>
    <w:lvl w:ilvl="7">
      <w:start w:val="1"/>
      <w:numFmt w:val="decimal"/>
      <w:lvlText w:val="%1.%2.%3.%4.%5.%6.%7.%8"/>
      <w:lvlJc w:val="left"/>
      <w:pPr>
        <w:ind w:left="1278" w:hanging="1278"/>
      </w:pPr>
      <w:rPr>
        <w:rFonts w:hint="default"/>
      </w:rPr>
    </w:lvl>
    <w:lvl w:ilvl="8">
      <w:start w:val="1"/>
      <w:numFmt w:val="decimal"/>
      <w:lvlText w:val="%1.%2.%3.%4.%5.%6.%7.%8.%9"/>
      <w:lvlJc w:val="left"/>
      <w:pPr>
        <w:ind w:left="1420" w:hanging="1420"/>
      </w:pPr>
      <w:rPr>
        <w:rFonts w:hint="default"/>
      </w:rPr>
    </w:lvl>
  </w:abstractNum>
  <w:abstractNum w:abstractNumId="2">
    <w:nsid w:val="06FB0A3D"/>
    <w:multiLevelType w:val="multilevel"/>
    <w:tmpl w:val="965A948A"/>
    <w:styleLink w:val="OpsommingbolletjeLKCA"/>
    <w:lvl w:ilvl="0">
      <w:start w:val="1"/>
      <w:numFmt w:val="bullet"/>
      <w:pStyle w:val="Opsommingbolletje1eniveauLKCA"/>
      <w:lvlText w:val=""/>
      <w:lvlJc w:val="left"/>
      <w:pPr>
        <w:ind w:left="312" w:hanging="312"/>
      </w:pPr>
      <w:rPr>
        <w:rFonts w:ascii="Symbol" w:hAnsi="Symbol" w:hint="default"/>
      </w:rPr>
    </w:lvl>
    <w:lvl w:ilvl="1">
      <w:start w:val="1"/>
      <w:numFmt w:val="bullet"/>
      <w:pStyle w:val="Opsommingbolletje2eniveauLKCA"/>
      <w:lvlText w:val=""/>
      <w:lvlJc w:val="left"/>
      <w:pPr>
        <w:ind w:left="624" w:hanging="312"/>
      </w:pPr>
      <w:rPr>
        <w:rFonts w:ascii="Symbol" w:hAnsi="Symbol" w:hint="default"/>
      </w:rPr>
    </w:lvl>
    <w:lvl w:ilvl="2">
      <w:start w:val="1"/>
      <w:numFmt w:val="bullet"/>
      <w:pStyle w:val="Opsommingbolletje3eniveauLKCA"/>
      <w:lvlText w:val=""/>
      <w:lvlJc w:val="left"/>
      <w:pPr>
        <w:ind w:left="936" w:hanging="312"/>
      </w:pPr>
      <w:rPr>
        <w:rFonts w:ascii="Symbol" w:hAnsi="Symbol" w:hint="default"/>
      </w:rPr>
    </w:lvl>
    <w:lvl w:ilvl="3">
      <w:start w:val="1"/>
      <w:numFmt w:val="bullet"/>
      <w:lvlText w:val=""/>
      <w:lvlJc w:val="left"/>
      <w:pPr>
        <w:ind w:left="1248" w:hanging="312"/>
      </w:pPr>
      <w:rPr>
        <w:rFonts w:ascii="Symbol" w:hAnsi="Symbol" w:hint="default"/>
      </w:rPr>
    </w:lvl>
    <w:lvl w:ilvl="4">
      <w:start w:val="1"/>
      <w:numFmt w:val="bullet"/>
      <w:lvlText w:val=""/>
      <w:lvlJc w:val="left"/>
      <w:pPr>
        <w:ind w:left="1560" w:hanging="312"/>
      </w:pPr>
      <w:rPr>
        <w:rFonts w:ascii="Symbol" w:hAnsi="Symbol" w:hint="default"/>
      </w:rPr>
    </w:lvl>
    <w:lvl w:ilvl="5">
      <w:start w:val="1"/>
      <w:numFmt w:val="bullet"/>
      <w:lvlText w:val=""/>
      <w:lvlJc w:val="left"/>
      <w:pPr>
        <w:ind w:left="1872" w:hanging="312"/>
      </w:pPr>
      <w:rPr>
        <w:rFonts w:ascii="Symbol" w:hAnsi="Symbol" w:hint="default"/>
      </w:rPr>
    </w:lvl>
    <w:lvl w:ilvl="6">
      <w:start w:val="1"/>
      <w:numFmt w:val="bullet"/>
      <w:lvlText w:val=""/>
      <w:lvlJc w:val="left"/>
      <w:pPr>
        <w:ind w:left="2184" w:hanging="312"/>
      </w:pPr>
      <w:rPr>
        <w:rFonts w:ascii="Symbol" w:hAnsi="Symbol" w:hint="default"/>
      </w:rPr>
    </w:lvl>
    <w:lvl w:ilvl="7">
      <w:start w:val="1"/>
      <w:numFmt w:val="bullet"/>
      <w:lvlText w:val=""/>
      <w:lvlJc w:val="left"/>
      <w:pPr>
        <w:ind w:left="2496" w:hanging="312"/>
      </w:pPr>
      <w:rPr>
        <w:rFonts w:ascii="Symbol" w:hAnsi="Symbol" w:hint="default"/>
      </w:rPr>
    </w:lvl>
    <w:lvl w:ilvl="8">
      <w:start w:val="1"/>
      <w:numFmt w:val="bullet"/>
      <w:lvlText w:val=""/>
      <w:lvlJc w:val="left"/>
      <w:pPr>
        <w:ind w:left="2808" w:hanging="312"/>
      </w:pPr>
      <w:rPr>
        <w:rFonts w:ascii="Symbol" w:hAnsi="Symbol" w:hint="default"/>
      </w:rPr>
    </w:lvl>
  </w:abstractNum>
  <w:abstractNum w:abstractNumId="3">
    <w:nsid w:val="0BC24928"/>
    <w:multiLevelType w:val="multilevel"/>
    <w:tmpl w:val="1E8AF222"/>
    <w:styleLink w:val="OpsommingstreepjeLKCA"/>
    <w:lvl w:ilvl="0">
      <w:start w:val="1"/>
      <w:numFmt w:val="bullet"/>
      <w:pStyle w:val="Opsommingstreepje1eniveauLKCA"/>
      <w:lvlText w:val="–"/>
      <w:lvlJc w:val="left"/>
      <w:pPr>
        <w:ind w:left="312" w:hanging="312"/>
      </w:pPr>
      <w:rPr>
        <w:rFonts w:hint="default"/>
      </w:rPr>
    </w:lvl>
    <w:lvl w:ilvl="1">
      <w:start w:val="1"/>
      <w:numFmt w:val="bullet"/>
      <w:pStyle w:val="Opsommingstreepje2eniveauLKCA"/>
      <w:lvlText w:val="–"/>
      <w:lvlJc w:val="left"/>
      <w:pPr>
        <w:ind w:left="624" w:hanging="312"/>
      </w:pPr>
      <w:rPr>
        <w:rFonts w:hint="default"/>
      </w:rPr>
    </w:lvl>
    <w:lvl w:ilvl="2">
      <w:start w:val="1"/>
      <w:numFmt w:val="bullet"/>
      <w:pStyle w:val="Opsommingstreepje3eniveauLKCA"/>
      <w:lvlText w:val="–"/>
      <w:lvlJc w:val="left"/>
      <w:pPr>
        <w:ind w:left="936" w:hanging="312"/>
      </w:pPr>
      <w:rPr>
        <w:rFonts w:hint="default"/>
      </w:rPr>
    </w:lvl>
    <w:lvl w:ilvl="3">
      <w:start w:val="1"/>
      <w:numFmt w:val="bullet"/>
      <w:lvlText w:val="–"/>
      <w:lvlJc w:val="left"/>
      <w:pPr>
        <w:ind w:left="1248" w:hanging="312"/>
      </w:pPr>
      <w:rPr>
        <w:rFonts w:hint="default"/>
      </w:rPr>
    </w:lvl>
    <w:lvl w:ilvl="4">
      <w:start w:val="1"/>
      <w:numFmt w:val="bullet"/>
      <w:lvlText w:val="–"/>
      <w:lvlJc w:val="left"/>
      <w:pPr>
        <w:ind w:left="1560" w:hanging="312"/>
      </w:pPr>
      <w:rPr>
        <w:rFonts w:hint="default"/>
      </w:rPr>
    </w:lvl>
    <w:lvl w:ilvl="5">
      <w:start w:val="1"/>
      <w:numFmt w:val="bullet"/>
      <w:lvlText w:val="–"/>
      <w:lvlJc w:val="left"/>
      <w:pPr>
        <w:ind w:left="1872" w:hanging="312"/>
      </w:pPr>
      <w:rPr>
        <w:rFonts w:hint="default"/>
      </w:rPr>
    </w:lvl>
    <w:lvl w:ilvl="6">
      <w:start w:val="1"/>
      <w:numFmt w:val="bullet"/>
      <w:lvlText w:val="–"/>
      <w:lvlJc w:val="left"/>
      <w:pPr>
        <w:ind w:left="2184" w:hanging="312"/>
      </w:pPr>
      <w:rPr>
        <w:rFonts w:hint="default"/>
      </w:rPr>
    </w:lvl>
    <w:lvl w:ilvl="7">
      <w:start w:val="1"/>
      <w:numFmt w:val="bullet"/>
      <w:lvlText w:val="–"/>
      <w:lvlJc w:val="left"/>
      <w:pPr>
        <w:ind w:left="2496" w:hanging="312"/>
      </w:pPr>
      <w:rPr>
        <w:rFonts w:hint="default"/>
      </w:rPr>
    </w:lvl>
    <w:lvl w:ilvl="8">
      <w:start w:val="1"/>
      <w:numFmt w:val="bullet"/>
      <w:lvlText w:val="–"/>
      <w:lvlJc w:val="left"/>
      <w:pPr>
        <w:ind w:left="2808" w:hanging="312"/>
      </w:pPr>
      <w:rPr>
        <w:rFonts w:hint="default"/>
      </w:rPr>
    </w:lvl>
  </w:abstractNum>
  <w:abstractNum w:abstractNumId="4">
    <w:nsid w:val="0DC323BD"/>
    <w:multiLevelType w:val="multilevel"/>
    <w:tmpl w:val="85D844E2"/>
    <w:numStyleLink w:val="KopnummeringLKCA"/>
  </w:abstractNum>
  <w:abstractNum w:abstractNumId="5">
    <w:nsid w:val="0F992256"/>
    <w:multiLevelType w:val="multilevel"/>
    <w:tmpl w:val="723A7E2A"/>
    <w:numStyleLink w:val="OpsommingtekenLKCA"/>
  </w:abstractNum>
  <w:abstractNum w:abstractNumId="6">
    <w:nsid w:val="10483EDB"/>
    <w:multiLevelType w:val="multilevel"/>
    <w:tmpl w:val="747A08A2"/>
    <w:numStyleLink w:val="OpsommingkleineletterLKCA"/>
  </w:abstractNum>
  <w:abstractNum w:abstractNumId="7">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nsid w:val="10CD364E"/>
    <w:multiLevelType w:val="multilevel"/>
    <w:tmpl w:val="1DE2E1C6"/>
    <w:numStyleLink w:val="OpsommingopenrondjeLKCA"/>
  </w:abstractNum>
  <w:abstractNum w:abstractNumId="9">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33A4782"/>
    <w:multiLevelType w:val="hybridMultilevel"/>
    <w:tmpl w:val="FDCABC3A"/>
    <w:lvl w:ilvl="0" w:tplc="0409000F">
      <w:start w:val="17"/>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EF66D1"/>
    <w:multiLevelType w:val="hybridMultilevel"/>
    <w:tmpl w:val="30BA9BF0"/>
    <w:lvl w:ilvl="0" w:tplc="DE2E270A">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B96131"/>
    <w:multiLevelType w:val="multilevel"/>
    <w:tmpl w:val="1DE2E1C6"/>
    <w:numStyleLink w:val="OpsommingopenrondjeLKCA"/>
  </w:abstractNum>
  <w:abstractNum w:abstractNumId="13">
    <w:nsid w:val="21B41DA7"/>
    <w:multiLevelType w:val="multilevel"/>
    <w:tmpl w:val="24B8F458"/>
    <w:lvl w:ilvl="0">
      <w:start w:val="1"/>
      <w:numFmt w:val="bullet"/>
      <w:lvlText w:val="–"/>
      <w:lvlJc w:val="left"/>
      <w:pPr>
        <w:ind w:left="284" w:hanging="284"/>
      </w:pPr>
      <w:rPr>
        <w:rFonts w:hint="default"/>
      </w:rPr>
    </w:lvl>
    <w:lvl w:ilvl="1">
      <w:start w:val="1"/>
      <w:numFmt w:val="bullet"/>
      <w:lvlText w:val="–"/>
      <w:lvlJc w:val="left"/>
      <w:pPr>
        <w:ind w:left="568" w:hanging="284"/>
      </w:pPr>
      <w:rPr>
        <w:rFonts w:hint="default"/>
      </w:rPr>
    </w:lvl>
    <w:lvl w:ilvl="2">
      <w:start w:val="1"/>
      <w:numFmt w:val="bullet"/>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4">
    <w:nsid w:val="2682773F"/>
    <w:multiLevelType w:val="hybridMultilevel"/>
    <w:tmpl w:val="644ADEC2"/>
    <w:lvl w:ilvl="0" w:tplc="9F065A3E">
      <w:start w:val="1"/>
      <w:numFmt w:val="bullet"/>
      <w:lvlText w:val="-"/>
      <w:lvlJc w:val="left"/>
      <w:pPr>
        <w:ind w:left="720" w:hanging="360"/>
      </w:pPr>
      <w:rPr>
        <w:rFonts w:ascii="Cambria" w:eastAsia="Times New Roman" w:hAnsi="Cambria" w:cs="Maiandra G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DD1963"/>
    <w:multiLevelType w:val="multilevel"/>
    <w:tmpl w:val="85D844E2"/>
    <w:numStyleLink w:val="KopnummeringLKCA"/>
  </w:abstractNum>
  <w:abstractNum w:abstractNumId="16">
    <w:nsid w:val="2D7E06B0"/>
    <w:multiLevelType w:val="multilevel"/>
    <w:tmpl w:val="747A08A2"/>
    <w:styleLink w:val="OpsommingkleineletterLKCA"/>
    <w:lvl w:ilvl="0">
      <w:start w:val="1"/>
      <w:numFmt w:val="lowerLetter"/>
      <w:pStyle w:val="Opsommingkleineletter1eniveauLKCA"/>
      <w:lvlText w:val="%1"/>
      <w:lvlJc w:val="left"/>
      <w:pPr>
        <w:ind w:left="312" w:hanging="312"/>
      </w:pPr>
      <w:rPr>
        <w:rFonts w:hint="default"/>
      </w:rPr>
    </w:lvl>
    <w:lvl w:ilvl="1">
      <w:start w:val="1"/>
      <w:numFmt w:val="lowerLetter"/>
      <w:pStyle w:val="Opsommingkleineletter2eniveauLKCA"/>
      <w:lvlText w:val="%2"/>
      <w:lvlJc w:val="left"/>
      <w:pPr>
        <w:ind w:left="624" w:hanging="312"/>
      </w:pPr>
      <w:rPr>
        <w:rFonts w:hint="default"/>
      </w:rPr>
    </w:lvl>
    <w:lvl w:ilvl="2">
      <w:start w:val="1"/>
      <w:numFmt w:val="lowerLetter"/>
      <w:pStyle w:val="Opsommingkleineletter3eniveauLKCA"/>
      <w:lvlText w:val="%3"/>
      <w:lvlJc w:val="left"/>
      <w:pPr>
        <w:ind w:left="936" w:hanging="312"/>
      </w:pPr>
      <w:rPr>
        <w:rFonts w:hint="default"/>
      </w:rPr>
    </w:lvl>
    <w:lvl w:ilvl="3">
      <w:start w:val="1"/>
      <w:numFmt w:val="lowerLetter"/>
      <w:lvlText w:val="%4"/>
      <w:lvlJc w:val="left"/>
      <w:pPr>
        <w:ind w:left="1248" w:hanging="312"/>
      </w:pPr>
      <w:rPr>
        <w:rFonts w:hint="default"/>
      </w:rPr>
    </w:lvl>
    <w:lvl w:ilvl="4">
      <w:start w:val="1"/>
      <w:numFmt w:val="lowerLetter"/>
      <w:lvlText w:val="%5"/>
      <w:lvlJc w:val="left"/>
      <w:pPr>
        <w:ind w:left="1560" w:hanging="312"/>
      </w:pPr>
      <w:rPr>
        <w:rFonts w:hint="default"/>
      </w:rPr>
    </w:lvl>
    <w:lvl w:ilvl="5">
      <w:start w:val="1"/>
      <w:numFmt w:val="lowerLetter"/>
      <w:lvlText w:val="%6"/>
      <w:lvlJc w:val="left"/>
      <w:pPr>
        <w:ind w:left="1872" w:hanging="312"/>
      </w:pPr>
      <w:rPr>
        <w:rFonts w:hint="default"/>
      </w:rPr>
    </w:lvl>
    <w:lvl w:ilvl="6">
      <w:start w:val="1"/>
      <w:numFmt w:val="lowerLetter"/>
      <w:lvlText w:val="%7"/>
      <w:lvlJc w:val="left"/>
      <w:pPr>
        <w:ind w:left="2184" w:hanging="312"/>
      </w:pPr>
      <w:rPr>
        <w:rFonts w:hint="default"/>
      </w:rPr>
    </w:lvl>
    <w:lvl w:ilvl="7">
      <w:start w:val="1"/>
      <w:numFmt w:val="lowerLetter"/>
      <w:lvlText w:val="%8"/>
      <w:lvlJc w:val="left"/>
      <w:pPr>
        <w:ind w:left="2496" w:hanging="312"/>
      </w:pPr>
      <w:rPr>
        <w:rFonts w:hint="default"/>
      </w:rPr>
    </w:lvl>
    <w:lvl w:ilvl="8">
      <w:start w:val="1"/>
      <w:numFmt w:val="lowerLetter"/>
      <w:lvlText w:val="%9"/>
      <w:lvlJc w:val="left"/>
      <w:pPr>
        <w:ind w:left="2808" w:hanging="312"/>
      </w:pPr>
      <w:rPr>
        <w:rFonts w:hint="default"/>
      </w:rPr>
    </w:lvl>
  </w:abstractNum>
  <w:abstractNum w:abstractNumId="17">
    <w:nsid w:val="398A2A0C"/>
    <w:multiLevelType w:val="multilevel"/>
    <w:tmpl w:val="6624F5BA"/>
    <w:styleLink w:val="OpsommingnummerLKCA"/>
    <w:lvl w:ilvl="0">
      <w:start w:val="1"/>
      <w:numFmt w:val="decimal"/>
      <w:pStyle w:val="Opsommingnummer1eniveauLKCA"/>
      <w:lvlText w:val="%1"/>
      <w:lvlJc w:val="left"/>
      <w:pPr>
        <w:ind w:left="312" w:hanging="312"/>
      </w:pPr>
      <w:rPr>
        <w:rFonts w:hint="default"/>
      </w:rPr>
    </w:lvl>
    <w:lvl w:ilvl="1">
      <w:start w:val="1"/>
      <w:numFmt w:val="decimal"/>
      <w:pStyle w:val="Opsommingnummer2eniveauLKCA"/>
      <w:lvlText w:val="%2"/>
      <w:lvlJc w:val="left"/>
      <w:pPr>
        <w:ind w:left="624" w:hanging="312"/>
      </w:pPr>
      <w:rPr>
        <w:rFonts w:hint="default"/>
      </w:rPr>
    </w:lvl>
    <w:lvl w:ilvl="2">
      <w:start w:val="1"/>
      <w:numFmt w:val="decimal"/>
      <w:pStyle w:val="Opsommingnummer3eniveauLKCA"/>
      <w:lvlText w:val="%3"/>
      <w:lvlJc w:val="left"/>
      <w:pPr>
        <w:ind w:left="936" w:hanging="312"/>
      </w:pPr>
      <w:rPr>
        <w:rFonts w:hint="default"/>
      </w:rPr>
    </w:lvl>
    <w:lvl w:ilvl="3">
      <w:start w:val="1"/>
      <w:numFmt w:val="decimal"/>
      <w:lvlText w:val="%4"/>
      <w:lvlJc w:val="left"/>
      <w:pPr>
        <w:ind w:left="1248" w:hanging="312"/>
      </w:pPr>
      <w:rPr>
        <w:rFonts w:hint="default"/>
      </w:rPr>
    </w:lvl>
    <w:lvl w:ilvl="4">
      <w:start w:val="1"/>
      <w:numFmt w:val="decimal"/>
      <w:lvlText w:val="%5"/>
      <w:lvlJc w:val="left"/>
      <w:pPr>
        <w:ind w:left="1560" w:hanging="312"/>
      </w:pPr>
      <w:rPr>
        <w:rFonts w:hint="default"/>
      </w:rPr>
    </w:lvl>
    <w:lvl w:ilvl="5">
      <w:start w:val="1"/>
      <w:numFmt w:val="decimal"/>
      <w:lvlText w:val="%6"/>
      <w:lvlJc w:val="left"/>
      <w:pPr>
        <w:ind w:left="1872" w:hanging="312"/>
      </w:pPr>
      <w:rPr>
        <w:rFonts w:hint="default"/>
      </w:rPr>
    </w:lvl>
    <w:lvl w:ilvl="6">
      <w:start w:val="1"/>
      <w:numFmt w:val="decimal"/>
      <w:lvlText w:val="%7"/>
      <w:lvlJc w:val="left"/>
      <w:pPr>
        <w:ind w:left="2184" w:hanging="312"/>
      </w:pPr>
      <w:rPr>
        <w:rFonts w:hint="default"/>
      </w:rPr>
    </w:lvl>
    <w:lvl w:ilvl="7">
      <w:start w:val="1"/>
      <w:numFmt w:val="decimal"/>
      <w:lvlText w:val="%8"/>
      <w:lvlJc w:val="left"/>
      <w:pPr>
        <w:ind w:left="2496" w:hanging="312"/>
      </w:pPr>
      <w:rPr>
        <w:rFonts w:hint="default"/>
      </w:rPr>
    </w:lvl>
    <w:lvl w:ilvl="8">
      <w:start w:val="1"/>
      <w:numFmt w:val="decimal"/>
      <w:lvlText w:val="%9"/>
      <w:lvlJc w:val="left"/>
      <w:pPr>
        <w:ind w:left="2808" w:hanging="312"/>
      </w:pPr>
      <w:rPr>
        <w:rFonts w:hint="default"/>
      </w:rPr>
    </w:lvl>
  </w:abstractNum>
  <w:abstractNum w:abstractNumId="18">
    <w:nsid w:val="3C013A12"/>
    <w:multiLevelType w:val="hybridMultilevel"/>
    <w:tmpl w:val="9ACE6254"/>
    <w:lvl w:ilvl="0" w:tplc="BFC8E172">
      <w:start w:val="1"/>
      <w:numFmt w:val="decimal"/>
      <w:lvlText w:val="%1."/>
      <w:lvlJc w:val="left"/>
      <w:pPr>
        <w:ind w:left="720" w:hanging="360"/>
      </w:pPr>
      <w:rPr>
        <w:rFonts w:ascii="Cambria" w:eastAsia="Times New Roman" w:hAnsi="Cambria" w:cs="Maiandra GD"/>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C14178B"/>
    <w:multiLevelType w:val="multilevel"/>
    <w:tmpl w:val="41FA8922"/>
    <w:lvl w:ilvl="0">
      <w:start w:val="1"/>
      <w:numFmt w:val="bullet"/>
      <w:lvlText w:val="o"/>
      <w:lvlJc w:val="left"/>
      <w:pPr>
        <w:ind w:left="284" w:hanging="284"/>
      </w:pPr>
      <w:rPr>
        <w:rFonts w:ascii="Calibri" w:hAnsi="Calibri" w:hint="default"/>
      </w:rPr>
    </w:lvl>
    <w:lvl w:ilvl="1">
      <w:start w:val="1"/>
      <w:numFmt w:val="bullet"/>
      <w:lvlText w:val="o"/>
      <w:lvlJc w:val="left"/>
      <w:pPr>
        <w:ind w:left="568" w:hanging="284"/>
      </w:pPr>
      <w:rPr>
        <w:rFonts w:ascii="Calibri" w:hAnsi="Calibri" w:hint="default"/>
      </w:rPr>
    </w:lvl>
    <w:lvl w:ilvl="2">
      <w:start w:val="1"/>
      <w:numFmt w:val="bullet"/>
      <w:lvlText w:val="o"/>
      <w:lvlJc w:val="left"/>
      <w:pPr>
        <w:ind w:left="852" w:hanging="284"/>
      </w:pPr>
      <w:rPr>
        <w:rFonts w:ascii="Calibri" w:hAnsi="Calibri" w:hint="default"/>
      </w:rPr>
    </w:lvl>
    <w:lvl w:ilvl="3">
      <w:start w:val="1"/>
      <w:numFmt w:val="bullet"/>
      <w:lvlText w:val="o"/>
      <w:lvlJc w:val="left"/>
      <w:pPr>
        <w:ind w:left="1136" w:hanging="284"/>
      </w:pPr>
      <w:rPr>
        <w:rFonts w:ascii="Calibri" w:hAnsi="Calibri" w:hint="default"/>
      </w:rPr>
    </w:lvl>
    <w:lvl w:ilvl="4">
      <w:start w:val="1"/>
      <w:numFmt w:val="bullet"/>
      <w:lvlText w:val="o"/>
      <w:lvlJc w:val="left"/>
      <w:pPr>
        <w:ind w:left="1420" w:hanging="284"/>
      </w:pPr>
      <w:rPr>
        <w:rFonts w:ascii="Calibri" w:hAnsi="Calibri" w:hint="default"/>
      </w:rPr>
    </w:lvl>
    <w:lvl w:ilvl="5">
      <w:start w:val="1"/>
      <w:numFmt w:val="bullet"/>
      <w:lvlText w:val="o"/>
      <w:lvlJc w:val="left"/>
      <w:pPr>
        <w:ind w:left="1704" w:hanging="284"/>
      </w:pPr>
      <w:rPr>
        <w:rFonts w:ascii="Calibri" w:hAnsi="Calibri" w:hint="default"/>
      </w:rPr>
    </w:lvl>
    <w:lvl w:ilvl="6">
      <w:start w:val="1"/>
      <w:numFmt w:val="bullet"/>
      <w:lvlText w:val="o"/>
      <w:lvlJc w:val="left"/>
      <w:pPr>
        <w:ind w:left="1988" w:hanging="284"/>
      </w:pPr>
      <w:rPr>
        <w:rFonts w:ascii="Calibri" w:hAnsi="Calibri" w:hint="default"/>
      </w:rPr>
    </w:lvl>
    <w:lvl w:ilvl="7">
      <w:start w:val="1"/>
      <w:numFmt w:val="bullet"/>
      <w:lvlText w:val="o"/>
      <w:lvlJc w:val="left"/>
      <w:pPr>
        <w:ind w:left="2272" w:hanging="284"/>
      </w:pPr>
      <w:rPr>
        <w:rFonts w:ascii="Calibri" w:hAnsi="Calibri" w:hint="default"/>
      </w:rPr>
    </w:lvl>
    <w:lvl w:ilvl="8">
      <w:start w:val="1"/>
      <w:numFmt w:val="bullet"/>
      <w:lvlText w:val="o"/>
      <w:lvlJc w:val="left"/>
      <w:pPr>
        <w:ind w:left="2556" w:hanging="284"/>
      </w:pPr>
      <w:rPr>
        <w:rFonts w:ascii="Calibri" w:hAnsi="Calibri" w:hint="default"/>
      </w:rPr>
    </w:lvl>
  </w:abstractNum>
  <w:abstractNum w:abstractNumId="20">
    <w:nsid w:val="3CEA273E"/>
    <w:multiLevelType w:val="hybridMultilevel"/>
    <w:tmpl w:val="642C5D96"/>
    <w:lvl w:ilvl="0" w:tplc="46AC931E">
      <w:start w:val="5"/>
      <w:numFmt w:val="bullet"/>
      <w:lvlText w:val=""/>
      <w:lvlJc w:val="left"/>
      <w:pPr>
        <w:ind w:left="720" w:hanging="360"/>
      </w:pPr>
      <w:rPr>
        <w:rFonts w:ascii="Symbol" w:eastAsia="Times New Roman" w:hAnsi="Symbol" w:cs="Maiandra G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DD840C2"/>
    <w:multiLevelType w:val="multilevel"/>
    <w:tmpl w:val="6624F5BA"/>
    <w:numStyleLink w:val="OpsommingnummerLKCA"/>
  </w:abstractNum>
  <w:abstractNum w:abstractNumId="22">
    <w:nsid w:val="40EF61F8"/>
    <w:multiLevelType w:val="multilevel"/>
    <w:tmpl w:val="85D844E2"/>
    <w:styleLink w:val="KopnummeringLKCA"/>
    <w:lvl w:ilvl="0">
      <w:start w:val="1"/>
      <w:numFmt w:val="decimal"/>
      <w:pStyle w:val="Kop1"/>
      <w:lvlText w:val="%1"/>
      <w:lvlJc w:val="left"/>
      <w:pPr>
        <w:ind w:left="624" w:hanging="624"/>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624" w:hanging="624"/>
      </w:pPr>
      <w:rPr>
        <w:rFonts w:hint="default"/>
      </w:rPr>
    </w:lvl>
    <w:lvl w:ilvl="3">
      <w:start w:val="1"/>
      <w:numFmt w:val="decimal"/>
      <w:pStyle w:val="Kop4"/>
      <w:lvlText w:val="%1.%2.%3.%4"/>
      <w:lvlJc w:val="left"/>
      <w:pPr>
        <w:ind w:left="710" w:hanging="710"/>
      </w:pPr>
      <w:rPr>
        <w:rFonts w:hint="default"/>
      </w:rPr>
    </w:lvl>
    <w:lvl w:ilvl="4">
      <w:start w:val="1"/>
      <w:numFmt w:val="decimal"/>
      <w:pStyle w:val="Kop5"/>
      <w:lvlText w:val="%1.%2.%3.%4.%5"/>
      <w:lvlJc w:val="left"/>
      <w:pPr>
        <w:ind w:left="852" w:hanging="852"/>
      </w:pPr>
      <w:rPr>
        <w:rFonts w:hint="default"/>
      </w:rPr>
    </w:lvl>
    <w:lvl w:ilvl="5">
      <w:start w:val="1"/>
      <w:numFmt w:val="decimal"/>
      <w:pStyle w:val="Kop6"/>
      <w:lvlText w:val="%1.%2.%3.%4.%5.%6"/>
      <w:lvlJc w:val="left"/>
      <w:pPr>
        <w:ind w:left="994" w:hanging="994"/>
      </w:pPr>
      <w:rPr>
        <w:rFonts w:hint="default"/>
      </w:rPr>
    </w:lvl>
    <w:lvl w:ilvl="6">
      <w:start w:val="1"/>
      <w:numFmt w:val="decimal"/>
      <w:pStyle w:val="Kop7"/>
      <w:lvlText w:val="%1.%2.%3.%4.%5.%6.%7"/>
      <w:lvlJc w:val="left"/>
      <w:pPr>
        <w:ind w:left="1136" w:hanging="1136"/>
      </w:pPr>
      <w:rPr>
        <w:rFonts w:hint="default"/>
      </w:rPr>
    </w:lvl>
    <w:lvl w:ilvl="7">
      <w:start w:val="1"/>
      <w:numFmt w:val="decimal"/>
      <w:pStyle w:val="Kop8"/>
      <w:lvlText w:val="%1.%2.%3.%4.%5.%6.%7.%8"/>
      <w:lvlJc w:val="left"/>
      <w:pPr>
        <w:ind w:left="1278" w:hanging="1278"/>
      </w:pPr>
      <w:rPr>
        <w:rFonts w:hint="default"/>
      </w:rPr>
    </w:lvl>
    <w:lvl w:ilvl="8">
      <w:start w:val="1"/>
      <w:numFmt w:val="decimal"/>
      <w:pStyle w:val="Kop9"/>
      <w:lvlText w:val="%1.%2.%3.%4.%5.%6.%7.%8.%9"/>
      <w:lvlJc w:val="left"/>
      <w:pPr>
        <w:ind w:left="1420" w:hanging="1420"/>
      </w:pPr>
      <w:rPr>
        <w:rFonts w:hint="default"/>
      </w:rPr>
    </w:lvl>
  </w:abstractNum>
  <w:abstractNum w:abstractNumId="23">
    <w:nsid w:val="427B29CC"/>
    <w:multiLevelType w:val="multilevel"/>
    <w:tmpl w:val="1E8AF222"/>
    <w:numStyleLink w:val="OpsommingstreepjeLKCA"/>
  </w:abstractNum>
  <w:abstractNum w:abstractNumId="24">
    <w:nsid w:val="45713F13"/>
    <w:multiLevelType w:val="multilevel"/>
    <w:tmpl w:val="747A08A2"/>
    <w:numStyleLink w:val="OpsommingkleineletterLKCA"/>
  </w:abstractNum>
  <w:abstractNum w:abstractNumId="25">
    <w:nsid w:val="46A60AA0"/>
    <w:multiLevelType w:val="multilevel"/>
    <w:tmpl w:val="1DE2E1C6"/>
    <w:styleLink w:val="OpsommingopenrondjeLKCA"/>
    <w:lvl w:ilvl="0">
      <w:start w:val="1"/>
      <w:numFmt w:val="bullet"/>
      <w:pStyle w:val="Opsommingopenrondje1eniveauLKCA"/>
      <w:lvlText w:val="o"/>
      <w:lvlJc w:val="left"/>
      <w:pPr>
        <w:ind w:left="312" w:hanging="312"/>
      </w:pPr>
      <w:rPr>
        <w:rFonts w:ascii="Calibri" w:hAnsi="Calibri" w:hint="default"/>
      </w:rPr>
    </w:lvl>
    <w:lvl w:ilvl="1">
      <w:start w:val="1"/>
      <w:numFmt w:val="bullet"/>
      <w:pStyle w:val="Opsommingopenrondje2eniveauLKCA"/>
      <w:lvlText w:val="o"/>
      <w:lvlJc w:val="left"/>
      <w:pPr>
        <w:ind w:left="624" w:hanging="312"/>
      </w:pPr>
      <w:rPr>
        <w:rFonts w:ascii="Calibri" w:hAnsi="Calibri" w:hint="default"/>
      </w:rPr>
    </w:lvl>
    <w:lvl w:ilvl="2">
      <w:start w:val="1"/>
      <w:numFmt w:val="bullet"/>
      <w:pStyle w:val="Opsommingopenrondje3eniveauLKCA"/>
      <w:lvlText w:val="o"/>
      <w:lvlJc w:val="left"/>
      <w:pPr>
        <w:ind w:left="936" w:hanging="312"/>
      </w:pPr>
      <w:rPr>
        <w:rFonts w:ascii="Calibri" w:hAnsi="Calibri" w:hint="default"/>
      </w:rPr>
    </w:lvl>
    <w:lvl w:ilvl="3">
      <w:start w:val="1"/>
      <w:numFmt w:val="bullet"/>
      <w:lvlText w:val="o"/>
      <w:lvlJc w:val="left"/>
      <w:pPr>
        <w:ind w:left="1248" w:hanging="312"/>
      </w:pPr>
      <w:rPr>
        <w:rFonts w:ascii="Calibri" w:hAnsi="Calibri" w:hint="default"/>
      </w:rPr>
    </w:lvl>
    <w:lvl w:ilvl="4">
      <w:start w:val="1"/>
      <w:numFmt w:val="bullet"/>
      <w:lvlText w:val="o"/>
      <w:lvlJc w:val="left"/>
      <w:pPr>
        <w:ind w:left="1560" w:hanging="312"/>
      </w:pPr>
      <w:rPr>
        <w:rFonts w:ascii="Calibri" w:hAnsi="Calibri" w:hint="default"/>
      </w:rPr>
    </w:lvl>
    <w:lvl w:ilvl="5">
      <w:start w:val="1"/>
      <w:numFmt w:val="bullet"/>
      <w:lvlText w:val="o"/>
      <w:lvlJc w:val="left"/>
      <w:pPr>
        <w:ind w:left="1872" w:hanging="312"/>
      </w:pPr>
      <w:rPr>
        <w:rFonts w:ascii="Calibri" w:hAnsi="Calibri" w:hint="default"/>
      </w:rPr>
    </w:lvl>
    <w:lvl w:ilvl="6">
      <w:start w:val="1"/>
      <w:numFmt w:val="bullet"/>
      <w:lvlText w:val="o"/>
      <w:lvlJc w:val="left"/>
      <w:pPr>
        <w:ind w:left="2184" w:hanging="312"/>
      </w:pPr>
      <w:rPr>
        <w:rFonts w:ascii="Calibri" w:hAnsi="Calibri" w:hint="default"/>
      </w:rPr>
    </w:lvl>
    <w:lvl w:ilvl="7">
      <w:start w:val="1"/>
      <w:numFmt w:val="bullet"/>
      <w:lvlText w:val="o"/>
      <w:lvlJc w:val="left"/>
      <w:pPr>
        <w:ind w:left="2496" w:hanging="312"/>
      </w:pPr>
      <w:rPr>
        <w:rFonts w:ascii="Calibri" w:hAnsi="Calibri" w:hint="default"/>
      </w:rPr>
    </w:lvl>
    <w:lvl w:ilvl="8">
      <w:start w:val="1"/>
      <w:numFmt w:val="bullet"/>
      <w:lvlText w:val="o"/>
      <w:lvlJc w:val="left"/>
      <w:pPr>
        <w:ind w:left="2808" w:hanging="312"/>
      </w:pPr>
      <w:rPr>
        <w:rFonts w:ascii="Calibri" w:hAnsi="Calibri" w:hint="default"/>
      </w:rPr>
    </w:lvl>
  </w:abstractNum>
  <w:abstractNum w:abstractNumId="26">
    <w:nsid w:val="474D2A34"/>
    <w:multiLevelType w:val="multilevel"/>
    <w:tmpl w:val="1E8AF222"/>
    <w:numStyleLink w:val="OpsommingstreepjeLKCA"/>
  </w:abstractNum>
  <w:abstractNum w:abstractNumId="27">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1864E55"/>
    <w:multiLevelType w:val="multilevel"/>
    <w:tmpl w:val="723A7E2A"/>
    <w:numStyleLink w:val="OpsommingtekenLKCA"/>
  </w:abstractNum>
  <w:abstractNum w:abstractNumId="29">
    <w:nsid w:val="59A30F1B"/>
    <w:multiLevelType w:val="multilevel"/>
    <w:tmpl w:val="27B223F4"/>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30">
    <w:nsid w:val="5BD9622F"/>
    <w:multiLevelType w:val="multilevel"/>
    <w:tmpl w:val="85D844E2"/>
    <w:numStyleLink w:val="KopnummeringLKCA"/>
  </w:abstractNum>
  <w:abstractNum w:abstractNumId="31">
    <w:nsid w:val="5DBE0FB4"/>
    <w:multiLevelType w:val="hybridMultilevel"/>
    <w:tmpl w:val="478C259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DF9649F"/>
    <w:multiLevelType w:val="multilevel"/>
    <w:tmpl w:val="5C0831CE"/>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Letter"/>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33">
    <w:nsid w:val="63F335A0"/>
    <w:multiLevelType w:val="multilevel"/>
    <w:tmpl w:val="723A7E2A"/>
    <w:styleLink w:val="OpsommingtekenLKCA"/>
    <w:lvl w:ilvl="0">
      <w:start w:val="1"/>
      <w:numFmt w:val="bullet"/>
      <w:pStyle w:val="Opsommingteken1eniveauLKCA"/>
      <w:lvlText w:val="•"/>
      <w:lvlJc w:val="left"/>
      <w:pPr>
        <w:ind w:left="312" w:hanging="312"/>
      </w:pPr>
      <w:rPr>
        <w:rFonts w:ascii="Calibri" w:hAnsi="Calibri" w:hint="default"/>
      </w:rPr>
    </w:lvl>
    <w:lvl w:ilvl="1">
      <w:start w:val="1"/>
      <w:numFmt w:val="bullet"/>
      <w:pStyle w:val="Opsommingteken2eniveauLKCA"/>
      <w:lvlText w:val="–"/>
      <w:lvlJc w:val="left"/>
      <w:pPr>
        <w:ind w:left="624" w:hanging="312"/>
      </w:pPr>
      <w:rPr>
        <w:rFonts w:ascii="Maiandra GD" w:hAnsi="Maiandra GD" w:hint="default"/>
      </w:rPr>
    </w:lvl>
    <w:lvl w:ilvl="2">
      <w:start w:val="1"/>
      <w:numFmt w:val="bullet"/>
      <w:pStyle w:val="Opsommingteken3eniveauLKCA"/>
      <w:lvlText w:val="&gt;"/>
      <w:lvlJc w:val="left"/>
      <w:pPr>
        <w:ind w:left="936" w:hanging="312"/>
      </w:pPr>
      <w:rPr>
        <w:rFonts w:ascii="Maiandra GD" w:hAnsi="Maiandra GD" w:hint="default"/>
      </w:rPr>
    </w:lvl>
    <w:lvl w:ilvl="3">
      <w:start w:val="1"/>
      <w:numFmt w:val="bullet"/>
      <w:lvlText w:val="»"/>
      <w:lvlJc w:val="left"/>
      <w:pPr>
        <w:ind w:left="1248" w:hanging="312"/>
      </w:pPr>
      <w:rPr>
        <w:rFonts w:ascii="Maiandra GD" w:hAnsi="Maiandra GD" w:hint="default"/>
      </w:rPr>
    </w:lvl>
    <w:lvl w:ilvl="4">
      <w:start w:val="1"/>
      <w:numFmt w:val="bullet"/>
      <w:lvlText w:val="-"/>
      <w:lvlJc w:val="left"/>
      <w:pPr>
        <w:ind w:left="1560" w:hanging="312"/>
      </w:pPr>
      <w:rPr>
        <w:rFonts w:ascii="Maiandra GD" w:hAnsi="Maiandra GD" w:hint="default"/>
      </w:rPr>
    </w:lvl>
    <w:lvl w:ilvl="5">
      <w:start w:val="1"/>
      <w:numFmt w:val="bullet"/>
      <w:lvlText w:val="-"/>
      <w:lvlJc w:val="left"/>
      <w:pPr>
        <w:ind w:left="1872" w:hanging="312"/>
      </w:pPr>
      <w:rPr>
        <w:rFonts w:ascii="Arial" w:hAnsi="Arial" w:hint="default"/>
        <w:color w:val="000000" w:themeColor="text1"/>
      </w:rPr>
    </w:lvl>
    <w:lvl w:ilvl="6">
      <w:start w:val="1"/>
      <w:numFmt w:val="bullet"/>
      <w:lvlText w:val="-"/>
      <w:lvlJc w:val="left"/>
      <w:pPr>
        <w:ind w:left="2184" w:hanging="312"/>
      </w:pPr>
      <w:rPr>
        <w:rFonts w:ascii="Maiandra GD" w:hAnsi="Maiandra GD" w:hint="default"/>
        <w:color w:val="000000" w:themeColor="text1"/>
      </w:rPr>
    </w:lvl>
    <w:lvl w:ilvl="7">
      <w:start w:val="1"/>
      <w:numFmt w:val="bullet"/>
      <w:lvlText w:val="-"/>
      <w:lvlJc w:val="left"/>
      <w:pPr>
        <w:ind w:left="2496" w:hanging="312"/>
      </w:pPr>
      <w:rPr>
        <w:rFonts w:ascii="Calibri" w:hAnsi="Calibri" w:hint="default"/>
        <w:color w:val="000000" w:themeColor="text1"/>
      </w:rPr>
    </w:lvl>
    <w:lvl w:ilvl="8">
      <w:start w:val="1"/>
      <w:numFmt w:val="bullet"/>
      <w:lvlText w:val="-"/>
      <w:lvlJc w:val="left"/>
      <w:pPr>
        <w:ind w:left="2808" w:hanging="312"/>
      </w:pPr>
      <w:rPr>
        <w:rFonts w:ascii="Calibri" w:hAnsi="Calibri" w:hint="default"/>
        <w:color w:val="000000" w:themeColor="text1"/>
      </w:rPr>
    </w:lvl>
  </w:abstractNum>
  <w:abstractNum w:abstractNumId="34">
    <w:nsid w:val="679746B5"/>
    <w:multiLevelType w:val="multilevel"/>
    <w:tmpl w:val="965A948A"/>
    <w:numStyleLink w:val="OpsommingbolletjeLKCA"/>
  </w:abstractNum>
  <w:abstractNum w:abstractNumId="35">
    <w:nsid w:val="692D29DE"/>
    <w:multiLevelType w:val="multilevel"/>
    <w:tmpl w:val="85D844E2"/>
    <w:numStyleLink w:val="KopnummeringLKCA"/>
  </w:abstractNum>
  <w:abstractNum w:abstractNumId="36">
    <w:nsid w:val="6D5B0DFD"/>
    <w:multiLevelType w:val="multilevel"/>
    <w:tmpl w:val="E9CE1F10"/>
    <w:lvl w:ilvl="0">
      <w:start w:val="1"/>
      <w:numFmt w:val="bullet"/>
      <w:lvlText w:val="•"/>
      <w:lvlJc w:val="left"/>
      <w:pPr>
        <w:ind w:left="284" w:hanging="284"/>
      </w:pPr>
      <w:rPr>
        <w:rFonts w:ascii="Calibri" w:hAnsi="Calibri" w:hint="default"/>
      </w:rPr>
    </w:lvl>
    <w:lvl w:ilvl="1">
      <w:start w:val="1"/>
      <w:numFmt w:val="bullet"/>
      <w:lvlText w:val="–"/>
      <w:lvlJc w:val="left"/>
      <w:pPr>
        <w:ind w:left="568" w:hanging="284"/>
      </w:pPr>
      <w:rPr>
        <w:rFonts w:ascii="Maiandra GD" w:hAnsi="Maiandra GD" w:hint="default"/>
      </w:rPr>
    </w:lvl>
    <w:lvl w:ilvl="2">
      <w:start w:val="1"/>
      <w:numFmt w:val="bullet"/>
      <w:lvlText w:val="&gt;"/>
      <w:lvlJc w:val="left"/>
      <w:pPr>
        <w:ind w:left="852" w:hanging="284"/>
      </w:pPr>
      <w:rPr>
        <w:rFonts w:ascii="Maiandra GD" w:hAnsi="Maiandra GD" w:hint="default"/>
      </w:rPr>
    </w:lvl>
    <w:lvl w:ilvl="3">
      <w:start w:val="1"/>
      <w:numFmt w:val="bullet"/>
      <w:lvlText w:val="»"/>
      <w:lvlJc w:val="left"/>
      <w:pPr>
        <w:ind w:left="1136" w:hanging="284"/>
      </w:pPr>
      <w:rPr>
        <w:rFonts w:ascii="Maiandra GD" w:hAnsi="Maiandra GD" w:hint="default"/>
      </w:rPr>
    </w:lvl>
    <w:lvl w:ilvl="4">
      <w:start w:val="1"/>
      <w:numFmt w:val="bullet"/>
      <w:lvlText w:val="-"/>
      <w:lvlJc w:val="left"/>
      <w:pPr>
        <w:ind w:left="1420" w:hanging="284"/>
      </w:pPr>
      <w:rPr>
        <w:rFonts w:ascii="Maiandra GD" w:hAnsi="Maiandra GD" w:hint="default"/>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Maiandra GD" w:hAnsi="Maiandra GD" w:hint="default"/>
        <w:color w:val="000000" w:themeColor="text1"/>
      </w:rPr>
    </w:lvl>
    <w:lvl w:ilvl="7">
      <w:start w:val="1"/>
      <w:numFmt w:val="bullet"/>
      <w:lvlText w:val="-"/>
      <w:lvlJc w:val="left"/>
      <w:pPr>
        <w:ind w:left="2272" w:hanging="284"/>
      </w:pPr>
      <w:rPr>
        <w:rFonts w:ascii="Calibri" w:hAnsi="Calibri" w:hint="default"/>
        <w:color w:val="000000" w:themeColor="text1"/>
      </w:rPr>
    </w:lvl>
    <w:lvl w:ilvl="8">
      <w:start w:val="1"/>
      <w:numFmt w:val="bullet"/>
      <w:lvlText w:val="-"/>
      <w:lvlJc w:val="left"/>
      <w:pPr>
        <w:ind w:left="2556" w:hanging="284"/>
      </w:pPr>
      <w:rPr>
        <w:rFonts w:ascii="Calibri" w:hAnsi="Calibri" w:hint="default"/>
        <w:color w:val="000000" w:themeColor="text1"/>
      </w:rPr>
    </w:lvl>
  </w:abstractNum>
  <w:abstractNum w:abstractNumId="37">
    <w:nsid w:val="70E129D6"/>
    <w:multiLevelType w:val="hybridMultilevel"/>
    <w:tmpl w:val="70805B4A"/>
    <w:lvl w:ilvl="0" w:tplc="FD648888">
      <w:start w:val="1"/>
      <w:numFmt w:val="bullet"/>
      <w:lvlText w:val="-"/>
      <w:lvlJc w:val="left"/>
      <w:pPr>
        <w:ind w:left="720" w:hanging="360"/>
      </w:pPr>
      <w:rPr>
        <w:rFonts w:ascii="Cambria" w:eastAsia="Times New Roman" w:hAnsi="Cambria" w:cs="Maiandra G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CF2EF5"/>
    <w:multiLevelType w:val="multilevel"/>
    <w:tmpl w:val="965A948A"/>
    <w:numStyleLink w:val="OpsommingbolletjeLKCA"/>
  </w:abstractNum>
  <w:abstractNum w:abstractNumId="39">
    <w:nsid w:val="79F90C3F"/>
    <w:multiLevelType w:val="multilevel"/>
    <w:tmpl w:val="16F4EACA"/>
    <w:lvl w:ilvl="0">
      <w:start w:val="1"/>
      <w:numFmt w:val="decimal"/>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40">
    <w:nsid w:val="7D0B6226"/>
    <w:multiLevelType w:val="multilevel"/>
    <w:tmpl w:val="6624F5BA"/>
    <w:numStyleLink w:val="OpsommingnummerLKCA"/>
  </w:abstractNum>
  <w:abstractNum w:abstractNumId="41">
    <w:nsid w:val="7D933B44"/>
    <w:multiLevelType w:val="hybridMultilevel"/>
    <w:tmpl w:val="9ACE6254"/>
    <w:lvl w:ilvl="0" w:tplc="BFC8E172">
      <w:start w:val="1"/>
      <w:numFmt w:val="decimal"/>
      <w:lvlText w:val="%1."/>
      <w:lvlJc w:val="left"/>
      <w:pPr>
        <w:ind w:left="360" w:hanging="360"/>
      </w:pPr>
      <w:rPr>
        <w:rFonts w:ascii="Cambria" w:eastAsia="Times New Roman" w:hAnsi="Cambria" w:cs="Maiandra GD"/>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nsid w:val="7F6B7412"/>
    <w:multiLevelType w:val="hybridMultilevel"/>
    <w:tmpl w:val="2E3878E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7"/>
  </w:num>
  <w:num w:numId="3">
    <w:abstractNumId w:val="25"/>
  </w:num>
  <w:num w:numId="4">
    <w:abstractNumId w:val="3"/>
  </w:num>
  <w:num w:numId="5">
    <w:abstractNumId w:val="27"/>
  </w:num>
  <w:num w:numId="6">
    <w:abstractNumId w:val="9"/>
  </w:num>
  <w:num w:numId="7">
    <w:abstractNumId w:val="7"/>
  </w:num>
  <w:num w:numId="8">
    <w:abstractNumId w:val="16"/>
  </w:num>
  <w:num w:numId="9">
    <w:abstractNumId w:val="22"/>
  </w:num>
  <w:num w:numId="10">
    <w:abstractNumId w:val="33"/>
  </w:num>
  <w:num w:numId="11">
    <w:abstractNumId w:val="1"/>
  </w:num>
  <w:num w:numId="12">
    <w:abstractNumId w:val="29"/>
  </w:num>
  <w:num w:numId="13">
    <w:abstractNumId w:val="32"/>
  </w:num>
  <w:num w:numId="14">
    <w:abstractNumId w:val="39"/>
  </w:num>
  <w:num w:numId="15">
    <w:abstractNumId w:val="19"/>
  </w:num>
  <w:num w:numId="16">
    <w:abstractNumId w:val="13"/>
  </w:num>
  <w:num w:numId="17">
    <w:abstractNumId w:val="36"/>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34"/>
  </w:num>
  <w:num w:numId="22">
    <w:abstractNumId w:val="6"/>
  </w:num>
  <w:num w:numId="23">
    <w:abstractNumId w:val="40"/>
  </w:num>
  <w:num w:numId="24">
    <w:abstractNumId w:val="12"/>
  </w:num>
  <w:num w:numId="25">
    <w:abstractNumId w:val="23"/>
  </w:num>
  <w:num w:numId="26">
    <w:abstractNumId w:val="5"/>
  </w:num>
  <w:num w:numId="27">
    <w:abstractNumId w:val="38"/>
  </w:num>
  <w:num w:numId="28">
    <w:abstractNumId w:val="24"/>
  </w:num>
  <w:num w:numId="29">
    <w:abstractNumId w:val="21"/>
  </w:num>
  <w:num w:numId="30">
    <w:abstractNumId w:val="8"/>
  </w:num>
  <w:num w:numId="31">
    <w:abstractNumId w:val="26"/>
  </w:num>
  <w:num w:numId="32">
    <w:abstractNumId w:val="28"/>
  </w:num>
  <w:num w:numId="33">
    <w:abstractNumId w:val="35"/>
  </w:num>
  <w:num w:numId="34">
    <w:abstractNumId w:val="30"/>
  </w:num>
  <w:num w:numId="35">
    <w:abstractNumId w:val="4"/>
  </w:num>
  <w:num w:numId="36">
    <w:abstractNumId w:val="18"/>
  </w:num>
  <w:num w:numId="37">
    <w:abstractNumId w:val="42"/>
  </w:num>
  <w:num w:numId="38">
    <w:abstractNumId w:val="31"/>
  </w:num>
  <w:num w:numId="39">
    <w:abstractNumId w:val="41"/>
  </w:num>
  <w:num w:numId="40">
    <w:abstractNumId w:val="37"/>
  </w:num>
  <w:num w:numId="41">
    <w:abstractNumId w:val="11"/>
  </w:num>
  <w:num w:numId="42">
    <w:abstractNumId w:val="10"/>
  </w:num>
  <w:num w:numId="43">
    <w:abstractNumId w:val="14"/>
  </w:num>
  <w:num w:numId="44">
    <w:abstractNumId w:val="0"/>
  </w:num>
  <w:num w:numId="45">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nl-NL" w:vendorID="1" w:dllVersion="512"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142"/>
  <w:doNotHyphenateCaps/>
  <w:evenAndOddHeaders/>
  <w:drawingGridHorizontalSpacing w:val="105"/>
  <w:displayHorizontalDrawingGridEvery w:val="2"/>
  <w:characterSpacingControl w:val="doNotCompress"/>
  <w:hdrShapeDefaults>
    <o:shapedefaults v:ext="edit" spidmax="12289">
      <o:colormru v:ext="edit" colors="#ddd"/>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9C9"/>
    <w:rsid w:val="0000663D"/>
    <w:rsid w:val="0000691F"/>
    <w:rsid w:val="00010D95"/>
    <w:rsid w:val="00011BFA"/>
    <w:rsid w:val="00035232"/>
    <w:rsid w:val="000418EF"/>
    <w:rsid w:val="0005205D"/>
    <w:rsid w:val="00052FF4"/>
    <w:rsid w:val="00053E43"/>
    <w:rsid w:val="0005430B"/>
    <w:rsid w:val="000561B3"/>
    <w:rsid w:val="00074DAC"/>
    <w:rsid w:val="00085ECB"/>
    <w:rsid w:val="0009698A"/>
    <w:rsid w:val="000A1B78"/>
    <w:rsid w:val="000B5544"/>
    <w:rsid w:val="000C0024"/>
    <w:rsid w:val="000C0969"/>
    <w:rsid w:val="000C1A1A"/>
    <w:rsid w:val="000D6AB7"/>
    <w:rsid w:val="000E55A1"/>
    <w:rsid w:val="000E6E43"/>
    <w:rsid w:val="000F213A"/>
    <w:rsid w:val="000F650E"/>
    <w:rsid w:val="001011E6"/>
    <w:rsid w:val="00106601"/>
    <w:rsid w:val="00110A9F"/>
    <w:rsid w:val="001170AE"/>
    <w:rsid w:val="00122DED"/>
    <w:rsid w:val="001231EB"/>
    <w:rsid w:val="00124560"/>
    <w:rsid w:val="00132265"/>
    <w:rsid w:val="001334DE"/>
    <w:rsid w:val="00135A2A"/>
    <w:rsid w:val="00135E7B"/>
    <w:rsid w:val="00137CBB"/>
    <w:rsid w:val="00145B8E"/>
    <w:rsid w:val="0014640F"/>
    <w:rsid w:val="001579D8"/>
    <w:rsid w:val="00176E07"/>
    <w:rsid w:val="0017716B"/>
    <w:rsid w:val="001A0E86"/>
    <w:rsid w:val="001B1ABC"/>
    <w:rsid w:val="001B1B37"/>
    <w:rsid w:val="001B4C7E"/>
    <w:rsid w:val="001C11BE"/>
    <w:rsid w:val="001D2A06"/>
    <w:rsid w:val="001D4804"/>
    <w:rsid w:val="001E2293"/>
    <w:rsid w:val="001F5B4F"/>
    <w:rsid w:val="001F5C28"/>
    <w:rsid w:val="0020548B"/>
    <w:rsid w:val="0020607F"/>
    <w:rsid w:val="002074B2"/>
    <w:rsid w:val="00214C83"/>
    <w:rsid w:val="00220A9C"/>
    <w:rsid w:val="00230B64"/>
    <w:rsid w:val="00235505"/>
    <w:rsid w:val="00236DE9"/>
    <w:rsid w:val="00242226"/>
    <w:rsid w:val="002518D2"/>
    <w:rsid w:val="00256039"/>
    <w:rsid w:val="00257AA9"/>
    <w:rsid w:val="00261967"/>
    <w:rsid w:val="002750E2"/>
    <w:rsid w:val="00286914"/>
    <w:rsid w:val="00292138"/>
    <w:rsid w:val="00294CD2"/>
    <w:rsid w:val="00296722"/>
    <w:rsid w:val="002A2E44"/>
    <w:rsid w:val="002B08DF"/>
    <w:rsid w:val="002B2998"/>
    <w:rsid w:val="002B64EE"/>
    <w:rsid w:val="002C35C3"/>
    <w:rsid w:val="002C46FB"/>
    <w:rsid w:val="002D0E88"/>
    <w:rsid w:val="002D52B2"/>
    <w:rsid w:val="002E274E"/>
    <w:rsid w:val="002F0325"/>
    <w:rsid w:val="002F7B77"/>
    <w:rsid w:val="003043F5"/>
    <w:rsid w:val="003063C0"/>
    <w:rsid w:val="00314625"/>
    <w:rsid w:val="00317DEA"/>
    <w:rsid w:val="00323121"/>
    <w:rsid w:val="00335B5E"/>
    <w:rsid w:val="00337DDE"/>
    <w:rsid w:val="00346631"/>
    <w:rsid w:val="00357151"/>
    <w:rsid w:val="00364E1D"/>
    <w:rsid w:val="00365254"/>
    <w:rsid w:val="00365327"/>
    <w:rsid w:val="00374D9A"/>
    <w:rsid w:val="00377612"/>
    <w:rsid w:val="00386395"/>
    <w:rsid w:val="003910B3"/>
    <w:rsid w:val="0039126D"/>
    <w:rsid w:val="0039656A"/>
    <w:rsid w:val="003A5ED3"/>
    <w:rsid w:val="003B14A0"/>
    <w:rsid w:val="003B2B29"/>
    <w:rsid w:val="003D09E4"/>
    <w:rsid w:val="003D414A"/>
    <w:rsid w:val="003E3B7D"/>
    <w:rsid w:val="003F2747"/>
    <w:rsid w:val="003F4A3F"/>
    <w:rsid w:val="004001AF"/>
    <w:rsid w:val="0041674F"/>
    <w:rsid w:val="0042594D"/>
    <w:rsid w:val="00430585"/>
    <w:rsid w:val="0044572D"/>
    <w:rsid w:val="00451FDB"/>
    <w:rsid w:val="00454FF2"/>
    <w:rsid w:val="004564A6"/>
    <w:rsid w:val="0046399E"/>
    <w:rsid w:val="004656F6"/>
    <w:rsid w:val="004659D3"/>
    <w:rsid w:val="0047392D"/>
    <w:rsid w:val="0047518D"/>
    <w:rsid w:val="00485DCF"/>
    <w:rsid w:val="00487543"/>
    <w:rsid w:val="004875E2"/>
    <w:rsid w:val="00490BBD"/>
    <w:rsid w:val="004C6C2F"/>
    <w:rsid w:val="004D5211"/>
    <w:rsid w:val="004D6436"/>
    <w:rsid w:val="004F6350"/>
    <w:rsid w:val="00501A64"/>
    <w:rsid w:val="0050388C"/>
    <w:rsid w:val="00515E2F"/>
    <w:rsid w:val="00521726"/>
    <w:rsid w:val="00522010"/>
    <w:rsid w:val="00526530"/>
    <w:rsid w:val="005269C1"/>
    <w:rsid w:val="0053645C"/>
    <w:rsid w:val="00553801"/>
    <w:rsid w:val="005615BE"/>
    <w:rsid w:val="00562E3D"/>
    <w:rsid w:val="00575FFC"/>
    <w:rsid w:val="005903E4"/>
    <w:rsid w:val="005A2BEC"/>
    <w:rsid w:val="005B49C9"/>
    <w:rsid w:val="005B4FAF"/>
    <w:rsid w:val="005C6668"/>
    <w:rsid w:val="005D36B5"/>
    <w:rsid w:val="005D4151"/>
    <w:rsid w:val="005D5E21"/>
    <w:rsid w:val="005F65AB"/>
    <w:rsid w:val="006040DB"/>
    <w:rsid w:val="00612C22"/>
    <w:rsid w:val="006316D2"/>
    <w:rsid w:val="00635012"/>
    <w:rsid w:val="0064737F"/>
    <w:rsid w:val="00654225"/>
    <w:rsid w:val="00655E05"/>
    <w:rsid w:val="00672441"/>
    <w:rsid w:val="006767B2"/>
    <w:rsid w:val="00676E8B"/>
    <w:rsid w:val="00685EED"/>
    <w:rsid w:val="00691F83"/>
    <w:rsid w:val="006953A2"/>
    <w:rsid w:val="006A113C"/>
    <w:rsid w:val="006B4D0D"/>
    <w:rsid w:val="006D1154"/>
    <w:rsid w:val="006D2ECD"/>
    <w:rsid w:val="006F6160"/>
    <w:rsid w:val="00703BD3"/>
    <w:rsid w:val="00706308"/>
    <w:rsid w:val="0071386B"/>
    <w:rsid w:val="0072479C"/>
    <w:rsid w:val="007358BA"/>
    <w:rsid w:val="007361EE"/>
    <w:rsid w:val="0074096D"/>
    <w:rsid w:val="00743963"/>
    <w:rsid w:val="007525D1"/>
    <w:rsid w:val="00756C31"/>
    <w:rsid w:val="00763B35"/>
    <w:rsid w:val="00766E99"/>
    <w:rsid w:val="00770652"/>
    <w:rsid w:val="00776618"/>
    <w:rsid w:val="00787B55"/>
    <w:rsid w:val="00796A8D"/>
    <w:rsid w:val="007976A5"/>
    <w:rsid w:val="007B5373"/>
    <w:rsid w:val="007B5B22"/>
    <w:rsid w:val="007C0010"/>
    <w:rsid w:val="007C037C"/>
    <w:rsid w:val="007D6619"/>
    <w:rsid w:val="007E3CAC"/>
    <w:rsid w:val="007E7724"/>
    <w:rsid w:val="007F48F0"/>
    <w:rsid w:val="007F653F"/>
    <w:rsid w:val="008064EE"/>
    <w:rsid w:val="00811644"/>
    <w:rsid w:val="00814277"/>
    <w:rsid w:val="00824EE1"/>
    <w:rsid w:val="00826EA4"/>
    <w:rsid w:val="00832239"/>
    <w:rsid w:val="00845926"/>
    <w:rsid w:val="00854B34"/>
    <w:rsid w:val="008564A1"/>
    <w:rsid w:val="0086137E"/>
    <w:rsid w:val="00874C62"/>
    <w:rsid w:val="00876497"/>
    <w:rsid w:val="00886BB9"/>
    <w:rsid w:val="00886CF4"/>
    <w:rsid w:val="008870F0"/>
    <w:rsid w:val="00893934"/>
    <w:rsid w:val="008B5CD1"/>
    <w:rsid w:val="008D3D59"/>
    <w:rsid w:val="008D7BDD"/>
    <w:rsid w:val="008E1976"/>
    <w:rsid w:val="008F1C3E"/>
    <w:rsid w:val="00903BBC"/>
    <w:rsid w:val="0090724E"/>
    <w:rsid w:val="00907284"/>
    <w:rsid w:val="009221AC"/>
    <w:rsid w:val="009225D7"/>
    <w:rsid w:val="0092539E"/>
    <w:rsid w:val="0092667E"/>
    <w:rsid w:val="00934750"/>
    <w:rsid w:val="00934E30"/>
    <w:rsid w:val="00935271"/>
    <w:rsid w:val="00940B99"/>
    <w:rsid w:val="0094509D"/>
    <w:rsid w:val="00945318"/>
    <w:rsid w:val="0094742A"/>
    <w:rsid w:val="00950DB4"/>
    <w:rsid w:val="009534C6"/>
    <w:rsid w:val="009606EB"/>
    <w:rsid w:val="00963973"/>
    <w:rsid w:val="00971B3B"/>
    <w:rsid w:val="0099533D"/>
    <w:rsid w:val="009A08E9"/>
    <w:rsid w:val="009B438D"/>
    <w:rsid w:val="009C1976"/>
    <w:rsid w:val="009D6842"/>
    <w:rsid w:val="009E1547"/>
    <w:rsid w:val="009E229D"/>
    <w:rsid w:val="009F4752"/>
    <w:rsid w:val="009F5A02"/>
    <w:rsid w:val="00A013EE"/>
    <w:rsid w:val="00A02F6A"/>
    <w:rsid w:val="00A07FEF"/>
    <w:rsid w:val="00A21956"/>
    <w:rsid w:val="00A22981"/>
    <w:rsid w:val="00A24813"/>
    <w:rsid w:val="00A42EEC"/>
    <w:rsid w:val="00A50406"/>
    <w:rsid w:val="00A50767"/>
    <w:rsid w:val="00A6161F"/>
    <w:rsid w:val="00A63B30"/>
    <w:rsid w:val="00A65B09"/>
    <w:rsid w:val="00A76E7C"/>
    <w:rsid w:val="00AB1E21"/>
    <w:rsid w:val="00AB1E30"/>
    <w:rsid w:val="00AB2477"/>
    <w:rsid w:val="00AB56F0"/>
    <w:rsid w:val="00AB5DBD"/>
    <w:rsid w:val="00AC6ACD"/>
    <w:rsid w:val="00AD00FE"/>
    <w:rsid w:val="00AD03CD"/>
    <w:rsid w:val="00AD24E6"/>
    <w:rsid w:val="00AD31A0"/>
    <w:rsid w:val="00AD3B95"/>
    <w:rsid w:val="00AD4DF7"/>
    <w:rsid w:val="00AF4EF0"/>
    <w:rsid w:val="00B010D5"/>
    <w:rsid w:val="00B11A76"/>
    <w:rsid w:val="00B4352A"/>
    <w:rsid w:val="00B460C2"/>
    <w:rsid w:val="00B502D1"/>
    <w:rsid w:val="00B51E7E"/>
    <w:rsid w:val="00B75ED8"/>
    <w:rsid w:val="00B77809"/>
    <w:rsid w:val="00B81179"/>
    <w:rsid w:val="00B9540B"/>
    <w:rsid w:val="00BA0EC3"/>
    <w:rsid w:val="00BA24F0"/>
    <w:rsid w:val="00BA3794"/>
    <w:rsid w:val="00BA3F4D"/>
    <w:rsid w:val="00BA79E3"/>
    <w:rsid w:val="00BB1FC1"/>
    <w:rsid w:val="00BB31CE"/>
    <w:rsid w:val="00BB443B"/>
    <w:rsid w:val="00BC0188"/>
    <w:rsid w:val="00BC6FB7"/>
    <w:rsid w:val="00BE64B3"/>
    <w:rsid w:val="00BF6A7B"/>
    <w:rsid w:val="00C0334D"/>
    <w:rsid w:val="00C033EE"/>
    <w:rsid w:val="00C06D9A"/>
    <w:rsid w:val="00C0749F"/>
    <w:rsid w:val="00C10CA0"/>
    <w:rsid w:val="00C201EB"/>
    <w:rsid w:val="00C24AED"/>
    <w:rsid w:val="00C33308"/>
    <w:rsid w:val="00C41422"/>
    <w:rsid w:val="00C425AA"/>
    <w:rsid w:val="00C44641"/>
    <w:rsid w:val="00C8058D"/>
    <w:rsid w:val="00C92E08"/>
    <w:rsid w:val="00C93473"/>
    <w:rsid w:val="00CA332D"/>
    <w:rsid w:val="00CB02E7"/>
    <w:rsid w:val="00CB3533"/>
    <w:rsid w:val="00CB7600"/>
    <w:rsid w:val="00CC6A4B"/>
    <w:rsid w:val="00CE2850"/>
    <w:rsid w:val="00CE2BA6"/>
    <w:rsid w:val="00CF0F9D"/>
    <w:rsid w:val="00D023A0"/>
    <w:rsid w:val="00D05D3A"/>
    <w:rsid w:val="00D16FCE"/>
    <w:rsid w:val="00D27D0E"/>
    <w:rsid w:val="00D47AD0"/>
    <w:rsid w:val="00D70CA5"/>
    <w:rsid w:val="00D7238E"/>
    <w:rsid w:val="00D73003"/>
    <w:rsid w:val="00D73C03"/>
    <w:rsid w:val="00D77234"/>
    <w:rsid w:val="00D80BE2"/>
    <w:rsid w:val="00D83E44"/>
    <w:rsid w:val="00D92EDA"/>
    <w:rsid w:val="00D9359B"/>
    <w:rsid w:val="00DA283E"/>
    <w:rsid w:val="00DA7A62"/>
    <w:rsid w:val="00DB0413"/>
    <w:rsid w:val="00DB588E"/>
    <w:rsid w:val="00DB722E"/>
    <w:rsid w:val="00DC2406"/>
    <w:rsid w:val="00DC2F99"/>
    <w:rsid w:val="00DC4341"/>
    <w:rsid w:val="00DC489D"/>
    <w:rsid w:val="00DC7A6A"/>
    <w:rsid w:val="00DD2123"/>
    <w:rsid w:val="00DD4C1A"/>
    <w:rsid w:val="00DD509E"/>
    <w:rsid w:val="00DE2331"/>
    <w:rsid w:val="00DE2FD1"/>
    <w:rsid w:val="00DE56F9"/>
    <w:rsid w:val="00E03CE7"/>
    <w:rsid w:val="00E05BA5"/>
    <w:rsid w:val="00E07762"/>
    <w:rsid w:val="00E11DBF"/>
    <w:rsid w:val="00E12CAA"/>
    <w:rsid w:val="00E318F2"/>
    <w:rsid w:val="00E42369"/>
    <w:rsid w:val="00E4262A"/>
    <w:rsid w:val="00E4622E"/>
    <w:rsid w:val="00E527BE"/>
    <w:rsid w:val="00E533DB"/>
    <w:rsid w:val="00E56EFE"/>
    <w:rsid w:val="00E61498"/>
    <w:rsid w:val="00E62D48"/>
    <w:rsid w:val="00E6431C"/>
    <w:rsid w:val="00E6453D"/>
    <w:rsid w:val="00E64BFF"/>
    <w:rsid w:val="00E65D32"/>
    <w:rsid w:val="00E678A0"/>
    <w:rsid w:val="00E7085E"/>
    <w:rsid w:val="00E83D63"/>
    <w:rsid w:val="00E86C98"/>
    <w:rsid w:val="00E93FCF"/>
    <w:rsid w:val="00E96BF0"/>
    <w:rsid w:val="00E97082"/>
    <w:rsid w:val="00E97FBF"/>
    <w:rsid w:val="00EC5C24"/>
    <w:rsid w:val="00EC6378"/>
    <w:rsid w:val="00EC72BE"/>
    <w:rsid w:val="00EC782D"/>
    <w:rsid w:val="00ED55E7"/>
    <w:rsid w:val="00EE14C0"/>
    <w:rsid w:val="00EF33B1"/>
    <w:rsid w:val="00EF74AA"/>
    <w:rsid w:val="00F005C9"/>
    <w:rsid w:val="00F00F9B"/>
    <w:rsid w:val="00F01399"/>
    <w:rsid w:val="00F0394C"/>
    <w:rsid w:val="00F14554"/>
    <w:rsid w:val="00F1528C"/>
    <w:rsid w:val="00F16B2B"/>
    <w:rsid w:val="00F16EDB"/>
    <w:rsid w:val="00F208DC"/>
    <w:rsid w:val="00F20DF2"/>
    <w:rsid w:val="00F22CB3"/>
    <w:rsid w:val="00F44FB8"/>
    <w:rsid w:val="00F519B9"/>
    <w:rsid w:val="00F551C7"/>
    <w:rsid w:val="00F55E8B"/>
    <w:rsid w:val="00F564F9"/>
    <w:rsid w:val="00F7766C"/>
    <w:rsid w:val="00F82076"/>
    <w:rsid w:val="00FA4912"/>
    <w:rsid w:val="00FC1A6F"/>
    <w:rsid w:val="00FC3E89"/>
    <w:rsid w:val="00FE1BFD"/>
    <w:rsid w:val="00FF4C38"/>
    <w:rsid w:val="00FF5EF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ddd"/>
    </o:shapedefaults>
    <o:shapelayout v:ext="edit">
      <o:idmap v:ext="edit" data="1"/>
    </o:shapelayout>
  </w:shapeDefaults>
  <w:decimalSymbol w:val=","/>
  <w:listSeparator w:val=";"/>
  <w14:docId w14:val="2BF04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toc 4" w:uiPriority="39"/>
    <w:lsdException w:name="Hyperlink" w:uiPriority="99"/>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Standaard">
    <w:name w:val="Normal"/>
    <w:aliases w:val="Standaard LKCA"/>
    <w:next w:val="BasistekstLKCA"/>
    <w:semiHidden/>
    <w:rsid w:val="005B49C9"/>
    <w:pPr>
      <w:widowControl w:val="0"/>
      <w:spacing w:line="280" w:lineRule="atLeast"/>
    </w:pPr>
    <w:rPr>
      <w:rFonts w:ascii="Cambria" w:hAnsi="Cambria" w:cs="Maiandra GD"/>
      <w:sz w:val="21"/>
      <w:szCs w:val="18"/>
    </w:rPr>
  </w:style>
  <w:style w:type="paragraph" w:styleId="Kop1">
    <w:name w:val="heading 1"/>
    <w:aliases w:val="(Hoofdstuk) LKCA"/>
    <w:basedOn w:val="ZsysbasisLKCA"/>
    <w:next w:val="BasistekstLKCA"/>
    <w:qFormat/>
    <w:rsid w:val="00EC6378"/>
    <w:pPr>
      <w:keepNext/>
      <w:numPr>
        <w:numId w:val="35"/>
      </w:numPr>
      <w:spacing w:before="260" w:after="260" w:line="390" w:lineRule="atLeast"/>
      <w:outlineLvl w:val="0"/>
    </w:pPr>
    <w:rPr>
      <w:b/>
      <w:bCs/>
      <w:sz w:val="28"/>
      <w:szCs w:val="32"/>
    </w:rPr>
  </w:style>
  <w:style w:type="paragraph" w:styleId="Kop2">
    <w:name w:val="heading 2"/>
    <w:aliases w:val="(Paragraaf) LKCA"/>
    <w:basedOn w:val="ZsysbasisLKCA"/>
    <w:next w:val="BasistekstLKCA"/>
    <w:qFormat/>
    <w:rsid w:val="00EC6378"/>
    <w:pPr>
      <w:keepNext/>
      <w:numPr>
        <w:ilvl w:val="1"/>
        <w:numId w:val="35"/>
      </w:numPr>
      <w:spacing w:after="280"/>
      <w:outlineLvl w:val="1"/>
    </w:pPr>
    <w:rPr>
      <w:b/>
      <w:bCs/>
      <w:iCs/>
      <w:szCs w:val="28"/>
    </w:rPr>
  </w:style>
  <w:style w:type="paragraph" w:styleId="Kop3">
    <w:name w:val="heading 3"/>
    <w:aliases w:val="(Subparagraaf) LKCA"/>
    <w:basedOn w:val="ZsysbasisLKCA"/>
    <w:next w:val="BasistekstLKCA"/>
    <w:qFormat/>
    <w:rsid w:val="00EC6378"/>
    <w:pPr>
      <w:keepNext/>
      <w:numPr>
        <w:ilvl w:val="2"/>
        <w:numId w:val="35"/>
      </w:numPr>
      <w:spacing w:after="280"/>
      <w:outlineLvl w:val="2"/>
    </w:pPr>
    <w:rPr>
      <w:i/>
      <w:iCs/>
    </w:rPr>
  </w:style>
  <w:style w:type="paragraph" w:styleId="Kop4">
    <w:name w:val="heading 4"/>
    <w:aliases w:val="Kop 4 LKCA"/>
    <w:basedOn w:val="ZsysbasisLKCA"/>
    <w:next w:val="BasistekstLKCA"/>
    <w:semiHidden/>
    <w:qFormat/>
    <w:rsid w:val="00B010D5"/>
    <w:pPr>
      <w:keepNext/>
      <w:numPr>
        <w:ilvl w:val="3"/>
        <w:numId w:val="35"/>
      </w:numPr>
      <w:spacing w:before="240" w:after="60"/>
      <w:outlineLvl w:val="3"/>
    </w:pPr>
    <w:rPr>
      <w:b/>
      <w:bCs/>
      <w:sz w:val="24"/>
      <w:szCs w:val="24"/>
    </w:rPr>
  </w:style>
  <w:style w:type="paragraph" w:styleId="Kop5">
    <w:name w:val="heading 5"/>
    <w:aliases w:val="Kop 5 LKCA"/>
    <w:basedOn w:val="ZsysbasisLKCA"/>
    <w:next w:val="BasistekstLKCA"/>
    <w:semiHidden/>
    <w:qFormat/>
    <w:rsid w:val="00B010D5"/>
    <w:pPr>
      <w:keepNext/>
      <w:numPr>
        <w:ilvl w:val="4"/>
        <w:numId w:val="35"/>
      </w:numPr>
      <w:spacing w:before="240" w:after="60"/>
      <w:outlineLvl w:val="4"/>
    </w:pPr>
    <w:rPr>
      <w:b/>
      <w:bCs/>
      <w:i/>
      <w:iCs/>
      <w:sz w:val="22"/>
      <w:szCs w:val="22"/>
    </w:rPr>
  </w:style>
  <w:style w:type="paragraph" w:styleId="Kop6">
    <w:name w:val="heading 6"/>
    <w:aliases w:val="Kop 6 LKCA"/>
    <w:basedOn w:val="ZsysbasisLKCA"/>
    <w:next w:val="BasistekstLKCA"/>
    <w:semiHidden/>
    <w:rsid w:val="00B010D5"/>
    <w:pPr>
      <w:keepNext/>
      <w:numPr>
        <w:ilvl w:val="5"/>
        <w:numId w:val="35"/>
      </w:numPr>
      <w:spacing w:before="240" w:after="60"/>
      <w:outlineLvl w:val="5"/>
    </w:pPr>
    <w:rPr>
      <w:b/>
      <w:bCs/>
      <w:sz w:val="22"/>
      <w:szCs w:val="22"/>
    </w:rPr>
  </w:style>
  <w:style w:type="paragraph" w:styleId="Kop7">
    <w:name w:val="heading 7"/>
    <w:aliases w:val="Kop 7 LKCA"/>
    <w:basedOn w:val="ZsysbasisLKCA"/>
    <w:next w:val="BasistekstLKCA"/>
    <w:semiHidden/>
    <w:rsid w:val="00B010D5"/>
    <w:pPr>
      <w:keepNext/>
      <w:numPr>
        <w:ilvl w:val="6"/>
        <w:numId w:val="35"/>
      </w:numPr>
      <w:spacing w:before="240" w:after="60"/>
      <w:outlineLvl w:val="6"/>
    </w:pPr>
    <w:rPr>
      <w:b/>
      <w:bCs/>
      <w:szCs w:val="20"/>
    </w:rPr>
  </w:style>
  <w:style w:type="paragraph" w:styleId="Kop8">
    <w:name w:val="heading 8"/>
    <w:aliases w:val="Kop 8 LKCA"/>
    <w:basedOn w:val="ZsysbasisLKCA"/>
    <w:next w:val="BasistekstLKCA"/>
    <w:semiHidden/>
    <w:rsid w:val="00B010D5"/>
    <w:pPr>
      <w:keepNext/>
      <w:numPr>
        <w:ilvl w:val="7"/>
        <w:numId w:val="35"/>
      </w:numPr>
      <w:spacing w:before="240" w:after="60"/>
      <w:outlineLvl w:val="7"/>
    </w:pPr>
    <w:rPr>
      <w:i/>
      <w:iCs/>
      <w:szCs w:val="20"/>
    </w:rPr>
  </w:style>
  <w:style w:type="paragraph" w:styleId="Kop9">
    <w:name w:val="heading 9"/>
    <w:aliases w:val="Kop 9 LKCA"/>
    <w:basedOn w:val="ZsysbasisLKCA"/>
    <w:next w:val="BasistekstLKCA"/>
    <w:semiHidden/>
    <w:rsid w:val="00B010D5"/>
    <w:pPr>
      <w:keepNext/>
      <w:numPr>
        <w:ilvl w:val="8"/>
        <w:numId w:val="35"/>
      </w:numPr>
      <w:spacing w:before="240" w:after="60"/>
      <w:outlineLvl w:val="8"/>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LKCA">
    <w:name w:val="Basistekst LKCA"/>
    <w:basedOn w:val="ZsysbasisLKCA"/>
    <w:qFormat/>
    <w:rsid w:val="00122DED"/>
  </w:style>
  <w:style w:type="paragraph" w:customStyle="1" w:styleId="ZsysbasisLKCA">
    <w:name w:val="Zsysbasis LKCA"/>
    <w:next w:val="BasistekstLKCA"/>
    <w:semiHidden/>
    <w:rsid w:val="00F14554"/>
    <w:pPr>
      <w:widowControl w:val="0"/>
      <w:spacing w:line="280" w:lineRule="atLeast"/>
    </w:pPr>
    <w:rPr>
      <w:rFonts w:ascii="Cambria" w:hAnsi="Cambria" w:cs="Maiandra GD"/>
      <w:sz w:val="21"/>
      <w:szCs w:val="18"/>
    </w:rPr>
  </w:style>
  <w:style w:type="paragraph" w:customStyle="1" w:styleId="BasistekstvetLKCA">
    <w:name w:val="Basistekst vet LKCA"/>
    <w:basedOn w:val="ZsysbasisLKCA"/>
    <w:next w:val="BasistekstLKCA"/>
    <w:qFormat/>
    <w:rsid w:val="00122DED"/>
    <w:rPr>
      <w:b/>
      <w:bCs/>
    </w:rPr>
  </w:style>
  <w:style w:type="character" w:styleId="GevolgdeHyperlink">
    <w:name w:val="FollowedHyperlink"/>
    <w:aliases w:val="GevolgdeHyperlink LKCA"/>
    <w:basedOn w:val="Standaardalinea-lettertype"/>
    <w:semiHidden/>
    <w:rsid w:val="0074096D"/>
    <w:rPr>
      <w:color w:val="000000" w:themeColor="text1"/>
      <w:u w:val="single"/>
    </w:rPr>
  </w:style>
  <w:style w:type="character" w:styleId="Hyperlink">
    <w:name w:val="Hyperlink"/>
    <w:aliases w:val="Hyperlink LKCA"/>
    <w:basedOn w:val="Standaardalinea-lettertype"/>
    <w:uiPriority w:val="99"/>
    <w:rsid w:val="0074096D"/>
    <w:rPr>
      <w:color w:val="000000" w:themeColor="text1"/>
      <w:u w:val="single"/>
    </w:rPr>
  </w:style>
  <w:style w:type="paragraph" w:customStyle="1" w:styleId="AdresvakLKCA">
    <w:name w:val="Adresvak LKCA"/>
    <w:basedOn w:val="ZsysbasisLKCA"/>
    <w:semiHidden/>
    <w:rsid w:val="003063C0"/>
    <w:pPr>
      <w:spacing w:line="240" w:lineRule="exact"/>
    </w:pPr>
    <w:rPr>
      <w:noProof/>
    </w:rPr>
  </w:style>
  <w:style w:type="paragraph" w:styleId="Koptekst">
    <w:name w:val="header"/>
    <w:basedOn w:val="ZsysbasisLKCA"/>
    <w:next w:val="BasistekstLKCA"/>
    <w:semiHidden/>
    <w:rsid w:val="00122DED"/>
  </w:style>
  <w:style w:type="paragraph" w:styleId="Voettekst">
    <w:name w:val="footer"/>
    <w:basedOn w:val="ZsysbasisLKCA"/>
    <w:next w:val="BasistekstLKCA"/>
    <w:semiHidden/>
    <w:rsid w:val="00122DED"/>
    <w:pPr>
      <w:jc w:val="right"/>
    </w:pPr>
  </w:style>
  <w:style w:type="paragraph" w:customStyle="1" w:styleId="KoptekstLKCA">
    <w:name w:val="Koptekst LKCA"/>
    <w:basedOn w:val="ZsysbasisLKCA"/>
    <w:semiHidden/>
    <w:rsid w:val="00122DED"/>
    <w:rPr>
      <w:noProof/>
    </w:rPr>
  </w:style>
  <w:style w:type="paragraph" w:customStyle="1" w:styleId="VoettekstLKCA">
    <w:name w:val="Voettekst LKCA"/>
    <w:basedOn w:val="ZsysbasisLKCA"/>
    <w:semiHidden/>
    <w:rsid w:val="00122DED"/>
    <w:pPr>
      <w:spacing w:line="260" w:lineRule="exact"/>
    </w:pPr>
    <w:rPr>
      <w:noProof/>
      <w:sz w:val="14"/>
    </w:rPr>
  </w:style>
  <w:style w:type="numbering" w:styleId="111111">
    <w:name w:val="Outline List 2"/>
    <w:basedOn w:val="Geenlijst"/>
    <w:rsid w:val="00E07762"/>
    <w:pPr>
      <w:numPr>
        <w:numId w:val="5"/>
      </w:numPr>
    </w:pPr>
  </w:style>
  <w:style w:type="numbering" w:styleId="1ai">
    <w:name w:val="Outline List 1"/>
    <w:basedOn w:val="Geenlijst"/>
    <w:rsid w:val="00E07762"/>
    <w:pPr>
      <w:numPr>
        <w:numId w:val="6"/>
      </w:numPr>
    </w:pPr>
  </w:style>
  <w:style w:type="paragraph" w:customStyle="1" w:styleId="BasistekstcursiefLKCA">
    <w:name w:val="Basistekst cursief LKCA"/>
    <w:basedOn w:val="ZsysbasisLKCA"/>
    <w:next w:val="BasistekstLKCA"/>
    <w:qFormat/>
    <w:rsid w:val="00122DED"/>
    <w:rPr>
      <w:i/>
      <w:iCs/>
    </w:rPr>
  </w:style>
  <w:style w:type="table" w:styleId="3D-effectenvoortabel1">
    <w:name w:val="Table 3D effects 1"/>
    <w:basedOn w:val="Standaardtabel"/>
    <w:semiHidden/>
    <w:rsid w:val="00451FD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LKCA"/>
    <w:next w:val="BasistekstLKCA"/>
    <w:semiHidden/>
    <w:rsid w:val="0020607F"/>
  </w:style>
  <w:style w:type="paragraph" w:styleId="Adresenvelop">
    <w:name w:val="envelope address"/>
    <w:basedOn w:val="ZsysbasisLKCA"/>
    <w:next w:val="BasistekstLKCA"/>
    <w:semiHidden/>
    <w:rsid w:val="0020607F"/>
  </w:style>
  <w:style w:type="paragraph" w:styleId="Afsluiting">
    <w:name w:val="Closing"/>
    <w:basedOn w:val="ZsysbasisLKCA"/>
    <w:next w:val="BasistekstLKCA"/>
    <w:semiHidden/>
    <w:rsid w:val="0020607F"/>
  </w:style>
  <w:style w:type="paragraph" w:customStyle="1" w:styleId="Inspring1eniveauLKCA">
    <w:name w:val="Inspring 1e niveau LKCA"/>
    <w:basedOn w:val="ZsysbasisLKCA"/>
    <w:qFormat/>
    <w:rsid w:val="00CE2850"/>
    <w:pPr>
      <w:tabs>
        <w:tab w:val="left" w:pos="312"/>
      </w:tabs>
      <w:ind w:left="312" w:hanging="312"/>
    </w:pPr>
  </w:style>
  <w:style w:type="paragraph" w:customStyle="1" w:styleId="Inspring2eniveauLKCA">
    <w:name w:val="Inspring 2e niveau LKCA"/>
    <w:basedOn w:val="ZsysbasisLKCA"/>
    <w:qFormat/>
    <w:rsid w:val="00CE2850"/>
    <w:pPr>
      <w:tabs>
        <w:tab w:val="left" w:pos="624"/>
      </w:tabs>
      <w:ind w:left="624" w:hanging="312"/>
    </w:pPr>
  </w:style>
  <w:style w:type="paragraph" w:customStyle="1" w:styleId="Inspring3eniveauLKCA">
    <w:name w:val="Inspring 3e niveau LKCA"/>
    <w:basedOn w:val="ZsysbasisLKCA"/>
    <w:qFormat/>
    <w:rsid w:val="00CE2850"/>
    <w:pPr>
      <w:tabs>
        <w:tab w:val="left" w:pos="936"/>
      </w:tabs>
      <w:ind w:left="936" w:hanging="312"/>
    </w:pPr>
  </w:style>
  <w:style w:type="paragraph" w:customStyle="1" w:styleId="Zwevend1eniveauLKCA">
    <w:name w:val="Zwevend 1e niveau LKCA"/>
    <w:basedOn w:val="ZsysbasisLKCA"/>
    <w:qFormat/>
    <w:rsid w:val="00CE2850"/>
    <w:pPr>
      <w:ind w:left="312"/>
    </w:pPr>
  </w:style>
  <w:style w:type="paragraph" w:customStyle="1" w:styleId="Zwevend2eniveauLKCA">
    <w:name w:val="Zwevend 2e niveau LKCA"/>
    <w:basedOn w:val="ZsysbasisLKCA"/>
    <w:qFormat/>
    <w:rsid w:val="00CE2850"/>
    <w:pPr>
      <w:ind w:left="624"/>
    </w:pPr>
  </w:style>
  <w:style w:type="paragraph" w:customStyle="1" w:styleId="Zwevend3eniveauLKCA">
    <w:name w:val="Zwevend 3e niveau LKCA"/>
    <w:basedOn w:val="ZsysbasisLKCA"/>
    <w:qFormat/>
    <w:rsid w:val="00CE2850"/>
    <w:pPr>
      <w:ind w:left="936"/>
    </w:pPr>
  </w:style>
  <w:style w:type="paragraph" w:styleId="Inhopg1">
    <w:name w:val="toc 1"/>
    <w:aliases w:val="Inhopg 1 LKCA"/>
    <w:basedOn w:val="ZsysbasisLKCA"/>
    <w:next w:val="BasistekstLKCA"/>
    <w:uiPriority w:val="39"/>
    <w:rsid w:val="00E03CE7"/>
    <w:pPr>
      <w:tabs>
        <w:tab w:val="left" w:pos="312"/>
        <w:tab w:val="right" w:pos="8165"/>
      </w:tabs>
      <w:spacing w:before="280"/>
      <w:ind w:left="312" w:right="567" w:hanging="312"/>
    </w:pPr>
    <w:rPr>
      <w:b/>
    </w:rPr>
  </w:style>
  <w:style w:type="paragraph" w:styleId="Inhopg2">
    <w:name w:val="toc 2"/>
    <w:aliases w:val="Inhopg 2 LKCA"/>
    <w:basedOn w:val="ZsysbasisLKCA"/>
    <w:next w:val="BasistekstLKCA"/>
    <w:uiPriority w:val="39"/>
    <w:rsid w:val="00E03CE7"/>
    <w:pPr>
      <w:tabs>
        <w:tab w:val="left" w:pos="794"/>
        <w:tab w:val="right" w:pos="8165"/>
      </w:tabs>
      <w:ind w:left="794" w:right="567" w:hanging="482"/>
    </w:pPr>
  </w:style>
  <w:style w:type="paragraph" w:styleId="Inhopg3">
    <w:name w:val="toc 3"/>
    <w:aliases w:val="Inhopg 3 LKCA"/>
    <w:basedOn w:val="ZsysbasisLKCA"/>
    <w:next w:val="BasistekstLKCA"/>
    <w:uiPriority w:val="39"/>
    <w:rsid w:val="00E03CE7"/>
    <w:pPr>
      <w:tabs>
        <w:tab w:val="right" w:pos="8165"/>
      </w:tabs>
      <w:spacing w:before="280"/>
      <w:ind w:right="567"/>
    </w:pPr>
  </w:style>
  <w:style w:type="paragraph" w:styleId="Inhopg4">
    <w:name w:val="toc 4"/>
    <w:aliases w:val="Inhopg 4 LKCA"/>
    <w:basedOn w:val="ZsysbasisLKCA"/>
    <w:next w:val="BasistekstLKCA"/>
    <w:uiPriority w:val="39"/>
    <w:rsid w:val="00E03CE7"/>
    <w:pPr>
      <w:tabs>
        <w:tab w:val="right" w:pos="8165"/>
      </w:tabs>
      <w:ind w:left="312" w:right="567"/>
    </w:pPr>
  </w:style>
  <w:style w:type="paragraph" w:styleId="Index1">
    <w:name w:val="index 1"/>
    <w:basedOn w:val="ZsysbasisLKCA"/>
    <w:next w:val="BasistekstLKCA"/>
    <w:semiHidden/>
    <w:rsid w:val="00122DED"/>
  </w:style>
  <w:style w:type="paragraph" w:styleId="Index2">
    <w:name w:val="index 2"/>
    <w:basedOn w:val="ZsysbasisLKCA"/>
    <w:next w:val="BasistekstLKCA"/>
    <w:semiHidden/>
    <w:rsid w:val="00122DED"/>
  </w:style>
  <w:style w:type="paragraph" w:styleId="Index3">
    <w:name w:val="index 3"/>
    <w:basedOn w:val="ZsysbasisLKCA"/>
    <w:next w:val="BasistekstLKCA"/>
    <w:semiHidden/>
    <w:rsid w:val="00122DED"/>
  </w:style>
  <w:style w:type="paragraph" w:styleId="Ondertitel">
    <w:name w:val="Subtitle"/>
    <w:basedOn w:val="ZsysbasisLKCA"/>
    <w:next w:val="BasistekstLKCA"/>
    <w:semiHidden/>
    <w:rsid w:val="00122DED"/>
  </w:style>
  <w:style w:type="paragraph" w:styleId="Titel">
    <w:name w:val="Title"/>
    <w:basedOn w:val="ZsysbasisLKCA"/>
    <w:next w:val="BasistekstLKCA"/>
    <w:semiHidden/>
    <w:rsid w:val="00122DED"/>
  </w:style>
  <w:style w:type="paragraph" w:customStyle="1" w:styleId="Kop2zondernummerLKCA">
    <w:name w:val="Kop 2 zonder nummer LKCA"/>
    <w:basedOn w:val="ZsysbasisLKCA"/>
    <w:next w:val="BasistekstLKCA"/>
    <w:qFormat/>
    <w:rsid w:val="00814277"/>
    <w:pPr>
      <w:keepNext/>
      <w:tabs>
        <w:tab w:val="left" w:pos="312"/>
      </w:tabs>
      <w:spacing w:after="280"/>
      <w:ind w:left="312" w:hanging="312"/>
    </w:pPr>
    <w:rPr>
      <w:b/>
      <w:szCs w:val="28"/>
    </w:rPr>
  </w:style>
  <w:style w:type="character" w:styleId="Paginanummer">
    <w:name w:val="page number"/>
    <w:basedOn w:val="Standaardalinea-lettertype"/>
    <w:semiHidden/>
    <w:rsid w:val="00122DED"/>
  </w:style>
  <w:style w:type="character" w:customStyle="1" w:styleId="zsysVeldMarkering">
    <w:name w:val="zsysVeldMarkering"/>
    <w:basedOn w:val="Standaardalinea-lettertype"/>
    <w:semiHidden/>
    <w:rsid w:val="00122DED"/>
    <w:rPr>
      <w:bdr w:val="none" w:sz="0" w:space="0" w:color="auto"/>
      <w:shd w:val="clear" w:color="auto" w:fill="FFFF00"/>
    </w:rPr>
  </w:style>
  <w:style w:type="paragraph" w:customStyle="1" w:styleId="Kop1zondernummerLKCA">
    <w:name w:val="Kop 1 zonder nummer LKCA"/>
    <w:basedOn w:val="ZsysbasisLKCA"/>
    <w:next w:val="BasistekstLKCA"/>
    <w:qFormat/>
    <w:rsid w:val="00EC6378"/>
    <w:pPr>
      <w:keepNext/>
      <w:spacing w:before="260" w:after="260" w:line="390" w:lineRule="atLeast"/>
    </w:pPr>
    <w:rPr>
      <w:b/>
      <w:sz w:val="28"/>
      <w:szCs w:val="32"/>
    </w:rPr>
  </w:style>
  <w:style w:type="paragraph" w:customStyle="1" w:styleId="Kop3zondernummerLKCA">
    <w:name w:val="Kop 3 zonder nummer LKCA"/>
    <w:basedOn w:val="ZsysbasisLKCA"/>
    <w:next w:val="BasistekstLKCA"/>
    <w:qFormat/>
    <w:rsid w:val="00814277"/>
    <w:pPr>
      <w:keepNext/>
      <w:tabs>
        <w:tab w:val="left" w:pos="312"/>
      </w:tabs>
      <w:spacing w:after="280"/>
      <w:ind w:left="312" w:hanging="312"/>
    </w:pPr>
    <w:rPr>
      <w:i/>
    </w:rPr>
  </w:style>
  <w:style w:type="paragraph" w:styleId="Index4">
    <w:name w:val="index 4"/>
    <w:basedOn w:val="Standaard"/>
    <w:next w:val="Standaard"/>
    <w:semiHidden/>
    <w:rsid w:val="00122DED"/>
    <w:pPr>
      <w:ind w:left="720" w:hanging="180"/>
    </w:pPr>
  </w:style>
  <w:style w:type="paragraph" w:styleId="Index5">
    <w:name w:val="index 5"/>
    <w:basedOn w:val="Standaard"/>
    <w:next w:val="Standaard"/>
    <w:semiHidden/>
    <w:rsid w:val="00122DED"/>
    <w:pPr>
      <w:ind w:left="900" w:hanging="180"/>
    </w:pPr>
  </w:style>
  <w:style w:type="paragraph" w:styleId="Index6">
    <w:name w:val="index 6"/>
    <w:basedOn w:val="Standaard"/>
    <w:next w:val="Standaard"/>
    <w:semiHidden/>
    <w:rsid w:val="00122DED"/>
    <w:pPr>
      <w:ind w:left="1080" w:hanging="180"/>
    </w:pPr>
  </w:style>
  <w:style w:type="paragraph" w:styleId="Index7">
    <w:name w:val="index 7"/>
    <w:basedOn w:val="Standaard"/>
    <w:next w:val="Standaard"/>
    <w:semiHidden/>
    <w:rsid w:val="00122DED"/>
    <w:pPr>
      <w:ind w:left="1260" w:hanging="180"/>
    </w:pPr>
  </w:style>
  <w:style w:type="paragraph" w:styleId="Index8">
    <w:name w:val="index 8"/>
    <w:basedOn w:val="Standaard"/>
    <w:next w:val="Standaard"/>
    <w:semiHidden/>
    <w:rsid w:val="00122DED"/>
    <w:pPr>
      <w:ind w:left="1440" w:hanging="180"/>
    </w:pPr>
  </w:style>
  <w:style w:type="paragraph" w:styleId="Index9">
    <w:name w:val="index 9"/>
    <w:basedOn w:val="Standaard"/>
    <w:next w:val="Standaard"/>
    <w:semiHidden/>
    <w:rsid w:val="00122DED"/>
    <w:pPr>
      <w:ind w:left="1620" w:hanging="180"/>
    </w:pPr>
  </w:style>
  <w:style w:type="paragraph" w:styleId="Inhopg5">
    <w:name w:val="toc 5"/>
    <w:aliases w:val="Inhopg 5 LKCA"/>
    <w:basedOn w:val="Standaard"/>
    <w:next w:val="Standaard"/>
    <w:semiHidden/>
    <w:rsid w:val="00122DED"/>
    <w:pPr>
      <w:ind w:left="720"/>
    </w:pPr>
  </w:style>
  <w:style w:type="paragraph" w:styleId="Inhopg6">
    <w:name w:val="toc 6"/>
    <w:aliases w:val="Inhopg 6 LKCA"/>
    <w:basedOn w:val="Standaard"/>
    <w:next w:val="Standaard"/>
    <w:semiHidden/>
    <w:rsid w:val="00122DED"/>
    <w:pPr>
      <w:ind w:left="900"/>
    </w:pPr>
  </w:style>
  <w:style w:type="paragraph" w:styleId="Inhopg7">
    <w:name w:val="toc 7"/>
    <w:aliases w:val="Inhopg 7 LKCA"/>
    <w:basedOn w:val="Standaard"/>
    <w:next w:val="Standaard"/>
    <w:semiHidden/>
    <w:rsid w:val="00122DED"/>
    <w:pPr>
      <w:ind w:left="1080"/>
    </w:pPr>
  </w:style>
  <w:style w:type="paragraph" w:styleId="Inhopg8">
    <w:name w:val="toc 8"/>
    <w:aliases w:val="Inhopg 8 LKCA"/>
    <w:basedOn w:val="Standaard"/>
    <w:next w:val="Standaard"/>
    <w:semiHidden/>
    <w:rsid w:val="00122DED"/>
    <w:pPr>
      <w:ind w:left="1260"/>
    </w:pPr>
  </w:style>
  <w:style w:type="paragraph" w:styleId="Inhopg9">
    <w:name w:val="toc 9"/>
    <w:aliases w:val="Inhopg 9 LKCA"/>
    <w:basedOn w:val="Standaard"/>
    <w:next w:val="Standaard"/>
    <w:semiHidden/>
    <w:rsid w:val="00122DED"/>
    <w:pPr>
      <w:ind w:left="1440"/>
    </w:pPr>
  </w:style>
  <w:style w:type="paragraph" w:styleId="Afzender">
    <w:name w:val="envelope return"/>
    <w:basedOn w:val="ZsysbasisLKCA"/>
    <w:next w:val="BasistekstLKCA"/>
    <w:semiHidden/>
    <w:rsid w:val="0020607F"/>
  </w:style>
  <w:style w:type="numbering" w:styleId="Artikelsectie">
    <w:name w:val="Outline List 3"/>
    <w:basedOn w:val="Geenlijst"/>
    <w:rsid w:val="00E07762"/>
    <w:pPr>
      <w:numPr>
        <w:numId w:val="7"/>
      </w:numPr>
    </w:pPr>
  </w:style>
  <w:style w:type="paragraph" w:styleId="Berichtkop">
    <w:name w:val="Message Header"/>
    <w:basedOn w:val="ZsysbasisLKCA"/>
    <w:next w:val="BasistekstLKCA"/>
    <w:semiHidden/>
    <w:rsid w:val="0020607F"/>
  </w:style>
  <w:style w:type="paragraph" w:styleId="Bloktekst">
    <w:name w:val="Block Text"/>
    <w:basedOn w:val="ZsysbasisLKCA"/>
    <w:next w:val="BasistekstLKCA"/>
    <w:semiHidden/>
    <w:rsid w:val="0020607F"/>
  </w:style>
  <w:style w:type="table" w:styleId="Eenvoudigetabel1">
    <w:name w:val="Table Simple 1"/>
    <w:basedOn w:val="Standaardtabel"/>
    <w:semiHidden/>
    <w:rsid w:val="008D7BD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LKCA"/>
    <w:next w:val="BasistekstLKCA"/>
    <w:semiHidden/>
    <w:rsid w:val="0020607F"/>
  </w:style>
  <w:style w:type="paragraph" w:styleId="Handtekening">
    <w:name w:val="Signature"/>
    <w:basedOn w:val="ZsysbasisLKCA"/>
    <w:next w:val="BasistekstLKCA"/>
    <w:semiHidden/>
    <w:rsid w:val="0020607F"/>
  </w:style>
  <w:style w:type="paragraph" w:styleId="HTML-voorafopgemaakt">
    <w:name w:val="HTML Preformatted"/>
    <w:basedOn w:val="ZsysbasisLKCA"/>
    <w:next w:val="BasistekstLKCA"/>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TML-adres">
    <w:name w:val="HTML Address"/>
    <w:basedOn w:val="ZsysbasisLKCA"/>
    <w:next w:val="BasistekstLKCA"/>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arcering-accent6">
    <w:name w:val="Light Shading Accent 6"/>
    <w:basedOn w:val="Standaardtabel"/>
    <w:uiPriority w:val="60"/>
    <w:rsid w:val="00E07762"/>
    <w:pPr>
      <w:spacing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lassieketabel1">
    <w:name w:val="Table Classic 1"/>
    <w:basedOn w:val="Standaardtabel"/>
    <w:semiHidden/>
    <w:rsid w:val="008D7BD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LKCA"/>
    <w:next w:val="BasistekstLKCA"/>
    <w:semiHidden/>
    <w:rsid w:val="0020607F"/>
  </w:style>
  <w:style w:type="paragraph" w:styleId="Lijst2">
    <w:name w:val="List 2"/>
    <w:basedOn w:val="ZsysbasisLKCA"/>
    <w:next w:val="BasistekstLKCA"/>
    <w:semiHidden/>
    <w:rsid w:val="0020607F"/>
  </w:style>
  <w:style w:type="paragraph" w:styleId="Lijst3">
    <w:name w:val="List 3"/>
    <w:basedOn w:val="ZsysbasisLKCA"/>
    <w:next w:val="BasistekstLKCA"/>
    <w:semiHidden/>
    <w:rsid w:val="0020607F"/>
  </w:style>
  <w:style w:type="paragraph" w:styleId="Lijst4">
    <w:name w:val="List 4"/>
    <w:basedOn w:val="ZsysbasisLKCA"/>
    <w:next w:val="BasistekstLKCA"/>
    <w:semiHidden/>
    <w:rsid w:val="0020607F"/>
  </w:style>
  <w:style w:type="paragraph" w:styleId="Lijst5">
    <w:name w:val="List 5"/>
    <w:basedOn w:val="ZsysbasisLKCA"/>
    <w:next w:val="BasistekstLKCA"/>
    <w:semiHidden/>
    <w:rsid w:val="0020607F"/>
  </w:style>
  <w:style w:type="paragraph" w:styleId="Lijstopsomteken">
    <w:name w:val="List Bullet"/>
    <w:basedOn w:val="ZsysbasisLKCA"/>
    <w:next w:val="BasistekstLKCA"/>
    <w:semiHidden/>
    <w:rsid w:val="0020607F"/>
  </w:style>
  <w:style w:type="paragraph" w:styleId="Lijstopsomteken2">
    <w:name w:val="List Bullet 2"/>
    <w:basedOn w:val="ZsysbasisLKCA"/>
    <w:next w:val="BasistekstLKCA"/>
    <w:semiHidden/>
    <w:rsid w:val="0020607F"/>
  </w:style>
  <w:style w:type="paragraph" w:styleId="Lijstopsomteken3">
    <w:name w:val="List Bullet 3"/>
    <w:basedOn w:val="ZsysbasisLKCA"/>
    <w:next w:val="BasistekstLKCA"/>
    <w:semiHidden/>
    <w:rsid w:val="0020607F"/>
  </w:style>
  <w:style w:type="paragraph" w:styleId="Lijstopsomteken4">
    <w:name w:val="List Bullet 4"/>
    <w:basedOn w:val="ZsysbasisLKCA"/>
    <w:next w:val="BasistekstLKCA"/>
    <w:semiHidden/>
    <w:rsid w:val="0020607F"/>
  </w:style>
  <w:style w:type="paragraph" w:styleId="Lijstopsomteken5">
    <w:name w:val="List Bullet 5"/>
    <w:basedOn w:val="ZsysbasisLKCA"/>
    <w:next w:val="BasistekstLKCA"/>
    <w:semiHidden/>
    <w:rsid w:val="0020607F"/>
  </w:style>
  <w:style w:type="paragraph" w:styleId="Lijstnummering">
    <w:name w:val="List Number"/>
    <w:basedOn w:val="ZsysbasisLKCA"/>
    <w:next w:val="BasistekstLKCA"/>
    <w:semiHidden/>
    <w:rsid w:val="0020607F"/>
  </w:style>
  <w:style w:type="paragraph" w:styleId="Lijstnummering2">
    <w:name w:val="List Number 2"/>
    <w:basedOn w:val="ZsysbasisLKCA"/>
    <w:next w:val="BasistekstLKCA"/>
    <w:semiHidden/>
    <w:rsid w:val="0020607F"/>
  </w:style>
  <w:style w:type="paragraph" w:styleId="Lijstnummering3">
    <w:name w:val="List Number 3"/>
    <w:basedOn w:val="ZsysbasisLKCA"/>
    <w:next w:val="BasistekstLKCA"/>
    <w:semiHidden/>
    <w:rsid w:val="0020607F"/>
  </w:style>
  <w:style w:type="paragraph" w:styleId="Lijstnummering4">
    <w:name w:val="List Number 4"/>
    <w:basedOn w:val="ZsysbasisLKCA"/>
    <w:next w:val="BasistekstLKCA"/>
    <w:semiHidden/>
    <w:rsid w:val="0020607F"/>
  </w:style>
  <w:style w:type="paragraph" w:styleId="Lijstnummering5">
    <w:name w:val="List Number 5"/>
    <w:basedOn w:val="ZsysbasisLKCA"/>
    <w:next w:val="BasistekstLKCA"/>
    <w:semiHidden/>
    <w:rsid w:val="0020607F"/>
  </w:style>
  <w:style w:type="paragraph" w:styleId="Lijstvoortzetting">
    <w:name w:val="List Continue"/>
    <w:basedOn w:val="ZsysbasisLKCA"/>
    <w:next w:val="BasistekstLKCA"/>
    <w:semiHidden/>
    <w:rsid w:val="0020607F"/>
  </w:style>
  <w:style w:type="paragraph" w:styleId="Lijstvoortzetting2">
    <w:name w:val="List Continue 2"/>
    <w:basedOn w:val="ZsysbasisLKCA"/>
    <w:next w:val="BasistekstLKCA"/>
    <w:semiHidden/>
    <w:rsid w:val="0020607F"/>
  </w:style>
  <w:style w:type="paragraph" w:styleId="Lijstvoortzetting3">
    <w:name w:val="List Continue 3"/>
    <w:basedOn w:val="ZsysbasisLKCA"/>
    <w:next w:val="BasistekstLKCA"/>
    <w:semiHidden/>
    <w:rsid w:val="0020607F"/>
  </w:style>
  <w:style w:type="paragraph" w:styleId="Lijstvoortzetting4">
    <w:name w:val="List Continue 4"/>
    <w:basedOn w:val="ZsysbasisLKCA"/>
    <w:next w:val="BasistekstLKCA"/>
    <w:semiHidden/>
    <w:rsid w:val="0020607F"/>
  </w:style>
  <w:style w:type="paragraph" w:styleId="Lijstvoortzetting5">
    <w:name w:val="List Continue 5"/>
    <w:basedOn w:val="ZsysbasisLKCA"/>
    <w:next w:val="BasistekstLKCA"/>
    <w:semiHidden/>
    <w:rsid w:val="0020607F"/>
  </w:style>
  <w:style w:type="character" w:styleId="Intensieveverwijzing">
    <w:name w:val="Intense Reference"/>
    <w:basedOn w:val="Standaardalinea-lettertype"/>
    <w:uiPriority w:val="32"/>
    <w:semiHidden/>
    <w:rsid w:val="00E07762"/>
    <w:rPr>
      <w:b/>
      <w:bCs/>
      <w:smallCaps/>
      <w:color w:val="C0504D" w:themeColor="accent2"/>
      <w:spacing w:val="5"/>
      <w:u w:val="single"/>
    </w:rPr>
  </w:style>
  <w:style w:type="paragraph" w:styleId="Normaalweb">
    <w:name w:val="Normal (Web)"/>
    <w:basedOn w:val="ZsysbasisLKCA"/>
    <w:next w:val="BasistekstLKCA"/>
    <w:semiHidden/>
    <w:rsid w:val="0020607F"/>
  </w:style>
  <w:style w:type="paragraph" w:styleId="Notitiekop">
    <w:name w:val="Note Heading"/>
    <w:basedOn w:val="ZsysbasisLKCA"/>
    <w:next w:val="BasistekstLKCA"/>
    <w:semiHidden/>
    <w:rsid w:val="0020607F"/>
  </w:style>
  <w:style w:type="paragraph" w:styleId="Plattetekst">
    <w:name w:val="Body Text"/>
    <w:basedOn w:val="ZsysbasisLKCA"/>
    <w:next w:val="BasistekstLKCA"/>
    <w:semiHidden/>
    <w:rsid w:val="0020607F"/>
  </w:style>
  <w:style w:type="paragraph" w:styleId="Plattetekst2">
    <w:name w:val="Body Text 2"/>
    <w:basedOn w:val="ZsysbasisLKCA"/>
    <w:next w:val="BasistekstLKCA"/>
    <w:semiHidden/>
    <w:rsid w:val="0020607F"/>
  </w:style>
  <w:style w:type="paragraph" w:styleId="Plattetekst3">
    <w:name w:val="Body Text 3"/>
    <w:basedOn w:val="ZsysbasisLKCA"/>
    <w:next w:val="BasistekstLKCA"/>
    <w:semiHidden/>
    <w:rsid w:val="0020607F"/>
  </w:style>
  <w:style w:type="paragraph" w:styleId="Platteteksteersteinspringing">
    <w:name w:val="Body Text First Indent"/>
    <w:basedOn w:val="ZsysbasisLKCA"/>
    <w:next w:val="BasistekstLKCA"/>
    <w:semiHidden/>
    <w:rsid w:val="0020607F"/>
  </w:style>
  <w:style w:type="paragraph" w:styleId="Plattetekstinspringen">
    <w:name w:val="Body Text Indent"/>
    <w:basedOn w:val="ZsysbasisLKCA"/>
    <w:next w:val="BasistekstLKCA"/>
    <w:semiHidden/>
    <w:rsid w:val="0020607F"/>
  </w:style>
  <w:style w:type="paragraph" w:styleId="Platteteksteersteinspringing2">
    <w:name w:val="Body Text First Indent 2"/>
    <w:basedOn w:val="ZsysbasisLKCA"/>
    <w:next w:val="BasistekstLKCA"/>
    <w:semiHidden/>
    <w:rsid w:val="0020607F"/>
  </w:style>
  <w:style w:type="paragraph" w:styleId="Plattetekstinspringen2">
    <w:name w:val="Body Text Indent 2"/>
    <w:basedOn w:val="ZsysbasisLKCA"/>
    <w:next w:val="BasistekstLKCA"/>
    <w:semiHidden/>
    <w:rsid w:val="0020607F"/>
  </w:style>
  <w:style w:type="paragraph" w:styleId="Plattetekstinspringen3">
    <w:name w:val="Body Text Indent 3"/>
    <w:basedOn w:val="ZsysbasisLKCA"/>
    <w:next w:val="BasistekstLKCA"/>
    <w:semiHidden/>
    <w:rsid w:val="0020607F"/>
  </w:style>
  <w:style w:type="table" w:styleId="Professioneletabel">
    <w:name w:val="Table Professional"/>
    <w:basedOn w:val="Standaardtabel"/>
    <w:semiHidden/>
    <w:rsid w:val="008D7BD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Intensievebenadrukking">
    <w:name w:val="Intense Emphasis"/>
    <w:basedOn w:val="Standaardalinea-lettertype"/>
    <w:uiPriority w:val="21"/>
    <w:semiHidden/>
    <w:rsid w:val="00E07762"/>
    <w:rPr>
      <w:b/>
      <w:bCs/>
      <w:i/>
      <w:iCs/>
      <w:color w:val="4F81BD" w:themeColor="accent1"/>
    </w:rPr>
  </w:style>
  <w:style w:type="paragraph" w:styleId="Standaardinspringing">
    <w:name w:val="Normal Indent"/>
    <w:basedOn w:val="ZsysbasisLKCA"/>
    <w:next w:val="BasistekstLKCA"/>
    <w:semiHidden/>
    <w:rsid w:val="0020607F"/>
  </w:style>
  <w:style w:type="table" w:styleId="Tabelkolommen1">
    <w:name w:val="Table Columns 1"/>
    <w:basedOn w:val="Standaardtabel"/>
    <w:semiHidden/>
    <w:rsid w:val="008D7BDD"/>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AD3B95"/>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5" w:type="dxa"/>
        <w:bottom w:w="0" w:type="dxa"/>
        <w:right w:w="85" w:type="dxa"/>
      </w:tblCellMar>
    </w:tblPr>
  </w:style>
  <w:style w:type="table" w:styleId="Tabelraster1">
    <w:name w:val="Table Grid 1"/>
    <w:basedOn w:val="Standaardtabel"/>
    <w:semiHidden/>
    <w:rsid w:val="008D7BD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Verfijndetabel1">
    <w:name w:val="Table Subtle 1"/>
    <w:basedOn w:val="Standaardtabel"/>
    <w:semiHidden/>
    <w:rsid w:val="008D7BD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LKCA"/>
    <w:basedOn w:val="Standaardalinea-lettertype"/>
    <w:rsid w:val="00814277"/>
    <w:rPr>
      <w:sz w:val="21"/>
      <w:vertAlign w:val="superscript"/>
    </w:rPr>
  </w:style>
  <w:style w:type="paragraph" w:styleId="Voetnoottekst">
    <w:name w:val="footnote text"/>
    <w:aliases w:val="Voetnoottekst LKCA"/>
    <w:basedOn w:val="ZsysbasisLKCA"/>
    <w:rsid w:val="00AD3B95"/>
    <w:pPr>
      <w:tabs>
        <w:tab w:val="left" w:pos="312"/>
      </w:tabs>
      <w:ind w:left="312" w:hanging="312"/>
    </w:pPr>
    <w:rPr>
      <w:sz w:val="18"/>
    </w:rPr>
  </w:style>
  <w:style w:type="table" w:styleId="Webtabel1">
    <w:name w:val="Table Web 1"/>
    <w:basedOn w:val="Standaardtabel"/>
    <w:semiHidden/>
    <w:rsid w:val="008D7BD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semiHidden/>
    <w:rsid w:val="00451FDB"/>
    <w:rPr>
      <w:b w:val="0"/>
      <w:bCs w:val="0"/>
    </w:rPr>
  </w:style>
  <w:style w:type="paragraph" w:styleId="Datum">
    <w:name w:val="Date"/>
    <w:basedOn w:val="ZsysbasisLKCA"/>
    <w:next w:val="BasistekstLKCA"/>
    <w:semiHidden/>
    <w:rsid w:val="0020607F"/>
  </w:style>
  <w:style w:type="paragraph" w:styleId="Tekstzonderopmaak">
    <w:name w:val="Plain Text"/>
    <w:basedOn w:val="ZsysbasisLKCA"/>
    <w:next w:val="BasistekstLKCA"/>
    <w:semiHidden/>
    <w:rsid w:val="0020607F"/>
  </w:style>
  <w:style w:type="paragraph" w:styleId="Ballontekst">
    <w:name w:val="Balloon Text"/>
    <w:basedOn w:val="ZsysbasisLKCA"/>
    <w:next w:val="BasistekstLKCA"/>
    <w:semiHidden/>
    <w:rsid w:val="0020607F"/>
  </w:style>
  <w:style w:type="paragraph" w:styleId="Bijschrift">
    <w:name w:val="caption"/>
    <w:aliases w:val="Bijschrift LKCA"/>
    <w:basedOn w:val="ZsysbasisLKCA"/>
    <w:next w:val="BasistekstLKCA"/>
    <w:semiHidden/>
    <w:rsid w:val="0020607F"/>
  </w:style>
  <w:style w:type="paragraph" w:styleId="Bronvermelding">
    <w:name w:val="table of authorities"/>
    <w:basedOn w:val="ZsysbasisLKCA"/>
    <w:next w:val="BasistekstLKCA"/>
    <w:semiHidden/>
    <w:rsid w:val="0020607F"/>
  </w:style>
  <w:style w:type="paragraph" w:styleId="Documentstructuur">
    <w:name w:val="Document Map"/>
    <w:basedOn w:val="ZsysbasisLKCA"/>
    <w:next w:val="BasistekstLKCA"/>
    <w:semiHidden/>
    <w:rsid w:val="0020607F"/>
  </w:style>
  <w:style w:type="table" w:styleId="Lichtearcering-accent5">
    <w:name w:val="Light Shading Accent 5"/>
    <w:basedOn w:val="Standaardtabel"/>
    <w:uiPriority w:val="60"/>
    <w:rsid w:val="00E07762"/>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indnoottekst">
    <w:name w:val="endnote text"/>
    <w:aliases w:val="Eindnoottekst LKCA"/>
    <w:basedOn w:val="ZsysbasisLKCA"/>
    <w:next w:val="BasistekstLKCA"/>
    <w:rsid w:val="00AD3B95"/>
    <w:pPr>
      <w:tabs>
        <w:tab w:val="left" w:pos="312"/>
      </w:tabs>
      <w:ind w:left="312" w:hanging="312"/>
    </w:pPr>
    <w:rPr>
      <w:sz w:val="18"/>
    </w:rPr>
  </w:style>
  <w:style w:type="paragraph" w:styleId="Indexkop">
    <w:name w:val="index heading"/>
    <w:basedOn w:val="ZsysbasisLKCA"/>
    <w:next w:val="BasistekstLKCA"/>
    <w:semiHidden/>
    <w:rsid w:val="0020607F"/>
  </w:style>
  <w:style w:type="paragraph" w:styleId="Kopbronvermelding">
    <w:name w:val="toa heading"/>
    <w:basedOn w:val="ZsysbasisLKCA"/>
    <w:next w:val="BasistekstLKCA"/>
    <w:semiHidden/>
    <w:rsid w:val="0020607F"/>
  </w:style>
  <w:style w:type="paragraph" w:styleId="Lijstmetafbeeldingen">
    <w:name w:val="table of figures"/>
    <w:basedOn w:val="ZsysbasisLKCA"/>
    <w:next w:val="BasistekstLKCA"/>
    <w:semiHidden/>
    <w:rsid w:val="0020607F"/>
  </w:style>
  <w:style w:type="paragraph" w:styleId="Macrotekst">
    <w:name w:val="macro"/>
    <w:basedOn w:val="ZsysbasisLKCA"/>
    <w:next w:val="BasistekstLKCA"/>
    <w:semiHidden/>
    <w:rsid w:val="0020607F"/>
  </w:style>
  <w:style w:type="paragraph" w:styleId="Tekstopmerking">
    <w:name w:val="annotation text"/>
    <w:basedOn w:val="ZsysbasisLKCA"/>
    <w:next w:val="BasistekstLKCA"/>
    <w:semiHidden/>
    <w:rsid w:val="0020607F"/>
  </w:style>
  <w:style w:type="paragraph" w:styleId="Onderwerpvanopmerking">
    <w:name w:val="annotation subject"/>
    <w:basedOn w:val="ZsysbasisLKCA"/>
    <w:next w:val="BasistekstLKCA"/>
    <w:semiHidden/>
    <w:rsid w:val="0020607F"/>
  </w:style>
  <w:style w:type="character" w:styleId="Verwijzingopmerking">
    <w:name w:val="annotation reference"/>
    <w:basedOn w:val="Standaardalinea-lettertype"/>
    <w:semiHidden/>
    <w:rsid w:val="0020607F"/>
    <w:rPr>
      <w:sz w:val="18"/>
      <w:szCs w:val="18"/>
    </w:rPr>
  </w:style>
  <w:style w:type="paragraph" w:customStyle="1" w:styleId="Opsommingteken1eniveauLKCA">
    <w:name w:val="Opsomming teken 1e niveau LKCA"/>
    <w:basedOn w:val="ZsysbasisLKCA"/>
    <w:rsid w:val="009F4752"/>
    <w:pPr>
      <w:numPr>
        <w:numId w:val="32"/>
      </w:numPr>
    </w:pPr>
  </w:style>
  <w:style w:type="paragraph" w:customStyle="1" w:styleId="Opsommingteken2eniveauLKCA">
    <w:name w:val="Opsomming teken 2e niveau LKCA"/>
    <w:basedOn w:val="ZsysbasisLKCA"/>
    <w:rsid w:val="009F4752"/>
    <w:pPr>
      <w:numPr>
        <w:ilvl w:val="1"/>
        <w:numId w:val="32"/>
      </w:numPr>
    </w:pPr>
  </w:style>
  <w:style w:type="paragraph" w:customStyle="1" w:styleId="Opsommingteken3eniveauLKCA">
    <w:name w:val="Opsomming teken 3e niveau LKCA"/>
    <w:basedOn w:val="ZsysbasisLKCA"/>
    <w:rsid w:val="009F4752"/>
    <w:pPr>
      <w:numPr>
        <w:ilvl w:val="2"/>
        <w:numId w:val="32"/>
      </w:numPr>
    </w:pPr>
  </w:style>
  <w:style w:type="paragraph" w:customStyle="1" w:styleId="Opsommingbolletje1eniveauLKCA">
    <w:name w:val="Opsomming bolletje 1e niveau LKCA"/>
    <w:basedOn w:val="ZsysbasisLKCA"/>
    <w:qFormat/>
    <w:rsid w:val="009F4752"/>
    <w:pPr>
      <w:numPr>
        <w:numId w:val="27"/>
      </w:numPr>
    </w:pPr>
  </w:style>
  <w:style w:type="paragraph" w:customStyle="1" w:styleId="Opsommingbolletje2eniveauLKCA">
    <w:name w:val="Opsomming bolletje 2e niveau LKCA"/>
    <w:basedOn w:val="ZsysbasisLKCA"/>
    <w:qFormat/>
    <w:rsid w:val="009F4752"/>
    <w:pPr>
      <w:numPr>
        <w:ilvl w:val="1"/>
        <w:numId w:val="27"/>
      </w:numPr>
    </w:pPr>
  </w:style>
  <w:style w:type="paragraph" w:customStyle="1" w:styleId="Opsommingbolletje3eniveauLKCA">
    <w:name w:val="Opsomming bolletje 3e niveau LKCA"/>
    <w:basedOn w:val="ZsysbasisLKCA"/>
    <w:qFormat/>
    <w:rsid w:val="009F4752"/>
    <w:pPr>
      <w:numPr>
        <w:ilvl w:val="2"/>
        <w:numId w:val="27"/>
      </w:numPr>
    </w:pPr>
  </w:style>
  <w:style w:type="numbering" w:customStyle="1" w:styleId="OpsommingbolletjeLKCA">
    <w:name w:val="Opsomming bolletje LKCA"/>
    <w:uiPriority w:val="99"/>
    <w:rsid w:val="009F4752"/>
    <w:pPr>
      <w:numPr>
        <w:numId w:val="1"/>
      </w:numPr>
    </w:pPr>
  </w:style>
  <w:style w:type="paragraph" w:customStyle="1" w:styleId="Opsommingkleineletter1eniveauLKCA">
    <w:name w:val="Opsomming kleine letter 1e niveau LKCA"/>
    <w:basedOn w:val="ZsysbasisLKCA"/>
    <w:qFormat/>
    <w:rsid w:val="009F4752"/>
    <w:pPr>
      <w:numPr>
        <w:numId w:val="28"/>
      </w:numPr>
    </w:pPr>
  </w:style>
  <w:style w:type="paragraph" w:customStyle="1" w:styleId="Opsommingkleineletter2eniveauLKCA">
    <w:name w:val="Opsomming kleine letter 2e niveau LKCA"/>
    <w:basedOn w:val="ZsysbasisLKCA"/>
    <w:qFormat/>
    <w:rsid w:val="009F4752"/>
    <w:pPr>
      <w:numPr>
        <w:ilvl w:val="1"/>
        <w:numId w:val="28"/>
      </w:numPr>
    </w:pPr>
  </w:style>
  <w:style w:type="paragraph" w:customStyle="1" w:styleId="Opsommingkleineletter3eniveauLKCA">
    <w:name w:val="Opsomming kleine letter 3e niveau LKCA"/>
    <w:basedOn w:val="ZsysbasisLKCA"/>
    <w:qFormat/>
    <w:rsid w:val="009F4752"/>
    <w:pPr>
      <w:numPr>
        <w:ilvl w:val="2"/>
        <w:numId w:val="28"/>
      </w:numPr>
    </w:pPr>
  </w:style>
  <w:style w:type="numbering" w:customStyle="1" w:styleId="OpsommingkleineletterLKCA">
    <w:name w:val="Opsomming kleine letter LKCA"/>
    <w:uiPriority w:val="99"/>
    <w:rsid w:val="009F4752"/>
    <w:pPr>
      <w:numPr>
        <w:numId w:val="8"/>
      </w:numPr>
    </w:pPr>
  </w:style>
  <w:style w:type="paragraph" w:customStyle="1" w:styleId="Opsommingnummer1eniveauLKCA">
    <w:name w:val="Opsomming nummer 1e niveau LKCA"/>
    <w:basedOn w:val="ZsysbasisLKCA"/>
    <w:qFormat/>
    <w:rsid w:val="009F4752"/>
    <w:pPr>
      <w:numPr>
        <w:numId w:val="29"/>
      </w:numPr>
    </w:pPr>
  </w:style>
  <w:style w:type="paragraph" w:customStyle="1" w:styleId="Opsommingnummer2eniveauLKCA">
    <w:name w:val="Opsomming nummer 2e niveau LKCA"/>
    <w:basedOn w:val="ZsysbasisLKCA"/>
    <w:qFormat/>
    <w:rsid w:val="009F4752"/>
    <w:pPr>
      <w:numPr>
        <w:ilvl w:val="1"/>
        <w:numId w:val="29"/>
      </w:numPr>
    </w:pPr>
  </w:style>
  <w:style w:type="paragraph" w:customStyle="1" w:styleId="Opsommingnummer3eniveauLKCA">
    <w:name w:val="Opsomming nummer 3e niveau LKCA"/>
    <w:basedOn w:val="ZsysbasisLKCA"/>
    <w:qFormat/>
    <w:rsid w:val="009F4752"/>
    <w:pPr>
      <w:numPr>
        <w:ilvl w:val="2"/>
        <w:numId w:val="29"/>
      </w:numPr>
    </w:pPr>
  </w:style>
  <w:style w:type="numbering" w:customStyle="1" w:styleId="OpsommingnummerLKCA">
    <w:name w:val="Opsomming nummer LKCA"/>
    <w:uiPriority w:val="99"/>
    <w:rsid w:val="009F4752"/>
    <w:pPr>
      <w:numPr>
        <w:numId w:val="2"/>
      </w:numPr>
    </w:pPr>
  </w:style>
  <w:style w:type="paragraph" w:customStyle="1" w:styleId="Opsommingopenrondje1eniveauLKCA">
    <w:name w:val="Opsomming open rondje 1e niveau LKCA"/>
    <w:basedOn w:val="ZsysbasisLKCA"/>
    <w:rsid w:val="009F4752"/>
    <w:pPr>
      <w:numPr>
        <w:numId w:val="30"/>
      </w:numPr>
    </w:pPr>
  </w:style>
  <w:style w:type="paragraph" w:customStyle="1" w:styleId="Opsommingopenrondje2eniveauLKCA">
    <w:name w:val="Opsomming open rondje 2e niveau LKCA"/>
    <w:basedOn w:val="ZsysbasisLKCA"/>
    <w:rsid w:val="009F4752"/>
    <w:pPr>
      <w:numPr>
        <w:ilvl w:val="1"/>
        <w:numId w:val="30"/>
      </w:numPr>
    </w:pPr>
  </w:style>
  <w:style w:type="paragraph" w:customStyle="1" w:styleId="Opsommingopenrondje3eniveauLKCA">
    <w:name w:val="Opsomming open rondje 3e niveau LKCA"/>
    <w:basedOn w:val="ZsysbasisLKCA"/>
    <w:rsid w:val="009F4752"/>
    <w:pPr>
      <w:numPr>
        <w:ilvl w:val="2"/>
        <w:numId w:val="30"/>
      </w:numPr>
    </w:pPr>
  </w:style>
  <w:style w:type="numbering" w:customStyle="1" w:styleId="OpsommingopenrondjeLKCA">
    <w:name w:val="Opsomming open rondje LKCA"/>
    <w:uiPriority w:val="99"/>
    <w:rsid w:val="009F4752"/>
    <w:pPr>
      <w:numPr>
        <w:numId w:val="3"/>
      </w:numPr>
    </w:pPr>
  </w:style>
  <w:style w:type="paragraph" w:customStyle="1" w:styleId="Opsommingstreepje1eniveauLKCA">
    <w:name w:val="Opsomming streepje 1e niveau LKCA"/>
    <w:basedOn w:val="ZsysbasisLKCA"/>
    <w:qFormat/>
    <w:rsid w:val="009F4752"/>
    <w:pPr>
      <w:numPr>
        <w:numId w:val="31"/>
      </w:numPr>
    </w:pPr>
  </w:style>
  <w:style w:type="paragraph" w:customStyle="1" w:styleId="Opsommingstreepje2eniveauLKCA">
    <w:name w:val="Opsomming streepje 2e niveau LKCA"/>
    <w:basedOn w:val="ZsysbasisLKCA"/>
    <w:qFormat/>
    <w:rsid w:val="009F4752"/>
    <w:pPr>
      <w:numPr>
        <w:ilvl w:val="1"/>
        <w:numId w:val="31"/>
      </w:numPr>
    </w:pPr>
  </w:style>
  <w:style w:type="paragraph" w:customStyle="1" w:styleId="Opsommingstreepje3eniveauLKCA">
    <w:name w:val="Opsomming streepje 3e niveau LKCA"/>
    <w:basedOn w:val="ZsysbasisLKCA"/>
    <w:qFormat/>
    <w:rsid w:val="009F4752"/>
    <w:pPr>
      <w:numPr>
        <w:ilvl w:val="2"/>
        <w:numId w:val="31"/>
      </w:numPr>
    </w:pPr>
  </w:style>
  <w:style w:type="numbering" w:customStyle="1" w:styleId="OpsommingstreepjeLKCA">
    <w:name w:val="Opsomming streepje LKCA"/>
    <w:uiPriority w:val="99"/>
    <w:rsid w:val="009F4752"/>
    <w:pPr>
      <w:numPr>
        <w:numId w:val="4"/>
      </w:numPr>
    </w:pPr>
  </w:style>
  <w:style w:type="character" w:styleId="Titelvanboek">
    <w:name w:val="Book Title"/>
    <w:basedOn w:val="Standaardalinea-lettertype"/>
    <w:uiPriority w:val="33"/>
    <w:semiHidden/>
    <w:rsid w:val="00E07762"/>
    <w:rPr>
      <w:b/>
      <w:bCs/>
      <w:smallCaps/>
      <w:spacing w:val="5"/>
    </w:rPr>
  </w:style>
  <w:style w:type="character" w:styleId="Tekstvantijdelijkeaanduiding">
    <w:name w:val="Placeholder Text"/>
    <w:basedOn w:val="Standaardalinea-lettertype"/>
    <w:uiPriority w:val="99"/>
    <w:semiHidden/>
    <w:rsid w:val="00E07762"/>
    <w:rPr>
      <w:color w:val="808080"/>
    </w:rPr>
  </w:style>
  <w:style w:type="character" w:styleId="Subtieleverwijzing">
    <w:name w:val="Subtle Reference"/>
    <w:basedOn w:val="Standaardalinea-lettertype"/>
    <w:uiPriority w:val="31"/>
    <w:semiHidden/>
    <w:rsid w:val="00E07762"/>
    <w:rPr>
      <w:smallCaps/>
      <w:color w:val="C0504D" w:themeColor="accent2"/>
      <w:u w:val="single"/>
    </w:rPr>
  </w:style>
  <w:style w:type="character" w:styleId="Subtielebenadrukking">
    <w:name w:val="Subtle Emphasis"/>
    <w:basedOn w:val="Standaardalinea-lettertype"/>
    <w:uiPriority w:val="19"/>
    <w:semiHidden/>
    <w:rsid w:val="00E07762"/>
    <w:rPr>
      <w:i/>
      <w:iCs/>
      <w:color w:val="808080" w:themeColor="text1" w:themeTint="7F"/>
    </w:rPr>
  </w:style>
  <w:style w:type="table" w:styleId="Lichtearcering-accent4">
    <w:name w:val="Light Shading Accent 4"/>
    <w:basedOn w:val="Standaardtabel"/>
    <w:uiPriority w:val="60"/>
    <w:rsid w:val="00E07762"/>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3">
    <w:name w:val="Light Shading Accent 3"/>
    <w:basedOn w:val="Standaardtabel"/>
    <w:uiPriority w:val="60"/>
    <w:rsid w:val="00E07762"/>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2">
    <w:name w:val="Light Shading Accent 2"/>
    <w:basedOn w:val="Standaardtabel"/>
    <w:uiPriority w:val="60"/>
    <w:rsid w:val="00E07762"/>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Bibliografie">
    <w:name w:val="Bibliography"/>
    <w:basedOn w:val="Standaard"/>
    <w:next w:val="Standaard"/>
    <w:uiPriority w:val="37"/>
    <w:semiHidden/>
    <w:rsid w:val="00E07762"/>
  </w:style>
  <w:style w:type="paragraph" w:styleId="Citaat">
    <w:name w:val="Quote"/>
    <w:basedOn w:val="Standaard"/>
    <w:next w:val="Standaard"/>
    <w:link w:val="CitaatChar"/>
    <w:uiPriority w:val="29"/>
    <w:semiHidden/>
    <w:rsid w:val="00E07762"/>
    <w:rPr>
      <w:i/>
      <w:iCs/>
      <w:color w:val="000000" w:themeColor="text1"/>
    </w:rPr>
  </w:style>
  <w:style w:type="character" w:customStyle="1" w:styleId="CitaatChar">
    <w:name w:val="Citaat Char"/>
    <w:basedOn w:val="Standaardalinea-lettertype"/>
    <w:link w:val="Citaat"/>
    <w:uiPriority w:val="29"/>
    <w:semiHidden/>
    <w:rsid w:val="001579D8"/>
    <w:rPr>
      <w:rFonts w:ascii="Maiandra GD" w:hAnsi="Maiandra GD" w:cs="Maiandra GD"/>
      <w:i/>
      <w:iCs/>
      <w:color w:val="000000" w:themeColor="text1"/>
      <w:sz w:val="18"/>
      <w:szCs w:val="18"/>
    </w:rPr>
  </w:style>
  <w:style w:type="paragraph" w:styleId="Duidelijkcitaat">
    <w:name w:val="Intense Quote"/>
    <w:basedOn w:val="Standaard"/>
    <w:next w:val="Standaard"/>
    <w:link w:val="DuidelijkcitaatChar"/>
    <w:uiPriority w:val="30"/>
    <w:semiHidden/>
    <w:rsid w:val="00E0776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semiHidden/>
    <w:rsid w:val="001579D8"/>
    <w:rPr>
      <w:rFonts w:ascii="Maiandra GD" w:hAnsi="Maiandra GD" w:cs="Maiandra GD"/>
      <w:b/>
      <w:bCs/>
      <w:i/>
      <w:iCs/>
      <w:color w:val="4F81BD" w:themeColor="accent1"/>
      <w:sz w:val="18"/>
      <w:szCs w:val="18"/>
    </w:rPr>
  </w:style>
  <w:style w:type="character" w:styleId="Eindnootmarkering">
    <w:name w:val="endnote reference"/>
    <w:aliases w:val="Eindnootmarkering LKCA"/>
    <w:basedOn w:val="Standaardalinea-lettertype"/>
    <w:rsid w:val="00814277"/>
    <w:rPr>
      <w:sz w:val="21"/>
      <w:vertAlign w:val="superscript"/>
    </w:rPr>
  </w:style>
  <w:style w:type="paragraph" w:styleId="Geenafstand">
    <w:name w:val="No Spacing"/>
    <w:basedOn w:val="ZsysbasisLKCA"/>
    <w:next w:val="BasistekstLKCA"/>
    <w:uiPriority w:val="1"/>
    <w:semiHidden/>
    <w:rsid w:val="00D27D0E"/>
  </w:style>
  <w:style w:type="character" w:styleId="HTMLCode">
    <w:name w:val="HTML Code"/>
    <w:basedOn w:val="Standaardalinea-lettertype"/>
    <w:semiHidden/>
    <w:rsid w:val="00E07762"/>
    <w:rPr>
      <w:rFonts w:ascii="Consolas" w:hAnsi="Consolas"/>
      <w:sz w:val="20"/>
      <w:szCs w:val="20"/>
    </w:rPr>
  </w:style>
  <w:style w:type="character" w:styleId="HTMLDefinition">
    <w:name w:val="HTML Definition"/>
    <w:basedOn w:val="Standaardalinea-lettertype"/>
    <w:semiHidden/>
    <w:rsid w:val="00E07762"/>
    <w:rPr>
      <w:i/>
      <w:iCs/>
    </w:rPr>
  </w:style>
  <w:style w:type="character" w:styleId="HTMLVariable">
    <w:name w:val="HTML Variable"/>
    <w:basedOn w:val="Standaardalinea-lettertype"/>
    <w:semiHidden/>
    <w:rsid w:val="00E07762"/>
    <w:rPr>
      <w:i/>
      <w:iCs/>
    </w:rPr>
  </w:style>
  <w:style w:type="character" w:styleId="HTML-acroniem">
    <w:name w:val="HTML Acronym"/>
    <w:basedOn w:val="Standaardalinea-lettertype"/>
    <w:semiHidden/>
    <w:rsid w:val="00E07762"/>
  </w:style>
  <w:style w:type="character" w:styleId="HTML-citaat">
    <w:name w:val="HTML Cite"/>
    <w:basedOn w:val="Standaardalinea-lettertype"/>
    <w:semiHidden/>
    <w:rsid w:val="00E07762"/>
    <w:rPr>
      <w:i/>
      <w:iCs/>
    </w:rPr>
  </w:style>
  <w:style w:type="character" w:styleId="HTML-schrijfmachine">
    <w:name w:val="HTML Typewriter"/>
    <w:basedOn w:val="Standaardalinea-lettertype"/>
    <w:semiHidden/>
    <w:rsid w:val="00E07762"/>
    <w:rPr>
      <w:rFonts w:ascii="Consolas" w:hAnsi="Consolas"/>
      <w:sz w:val="20"/>
      <w:szCs w:val="20"/>
    </w:rPr>
  </w:style>
  <w:style w:type="character" w:styleId="HTML-toetsenbord">
    <w:name w:val="HTML Keyboard"/>
    <w:basedOn w:val="Standaardalinea-lettertype"/>
    <w:semiHidden/>
    <w:rsid w:val="00E07762"/>
    <w:rPr>
      <w:rFonts w:ascii="Consolas" w:hAnsi="Consolas"/>
      <w:sz w:val="20"/>
      <w:szCs w:val="20"/>
    </w:rPr>
  </w:style>
  <w:style w:type="character" w:styleId="HTML-voorbeeld">
    <w:name w:val="HTML Sample"/>
    <w:basedOn w:val="Standaardalinea-lettertype"/>
    <w:semiHidden/>
    <w:rsid w:val="00E07762"/>
    <w:rPr>
      <w:rFonts w:ascii="Consolas" w:hAnsi="Consolas"/>
      <w:sz w:val="24"/>
      <w:szCs w:val="24"/>
    </w:rPr>
  </w:style>
  <w:style w:type="paragraph" w:styleId="Kopvaninhoudsopgave">
    <w:name w:val="TOC Heading"/>
    <w:basedOn w:val="Kop1"/>
    <w:next w:val="Standaard"/>
    <w:uiPriority w:val="39"/>
    <w:semiHidden/>
    <w:qFormat/>
    <w:rsid w:val="00E07762"/>
    <w:pPr>
      <w:keepLines/>
      <w:numPr>
        <w:numId w:val="0"/>
      </w:numPr>
      <w:spacing w:before="480" w:after="0"/>
      <w:outlineLvl w:val="9"/>
    </w:pPr>
    <w:rPr>
      <w:rFonts w:asciiTheme="majorHAnsi" w:eastAsiaTheme="majorEastAsia" w:hAnsiTheme="majorHAnsi" w:cstheme="majorBidi"/>
      <w:color w:val="365F91" w:themeColor="accent1" w:themeShade="BF"/>
      <w:szCs w:val="28"/>
    </w:rPr>
  </w:style>
  <w:style w:type="paragraph" w:styleId="Lijstalinea">
    <w:name w:val="List Paragraph"/>
    <w:basedOn w:val="Standaard"/>
    <w:uiPriority w:val="34"/>
    <w:semiHidden/>
    <w:rsid w:val="00E07762"/>
    <w:pPr>
      <w:ind w:left="720"/>
      <w:contextualSpacing/>
    </w:pPr>
  </w:style>
  <w:style w:type="character" w:styleId="Nadruk">
    <w:name w:val="Emphasis"/>
    <w:basedOn w:val="Standaardalinea-lettertype"/>
    <w:semiHidden/>
    <w:rsid w:val="00E07762"/>
    <w:rPr>
      <w:i/>
      <w:iCs/>
    </w:rPr>
  </w:style>
  <w:style w:type="character" w:styleId="Regelnummer">
    <w:name w:val="line number"/>
    <w:basedOn w:val="Standaardalinea-lettertype"/>
    <w:semiHidden/>
    <w:rsid w:val="00E07762"/>
  </w:style>
  <w:style w:type="numbering" w:customStyle="1" w:styleId="KopnummeringLKCA">
    <w:name w:val="Kopnummering LKCA"/>
    <w:uiPriority w:val="99"/>
    <w:rsid w:val="00B010D5"/>
    <w:pPr>
      <w:numPr>
        <w:numId w:val="9"/>
      </w:numPr>
    </w:pPr>
  </w:style>
  <w:style w:type="paragraph" w:customStyle="1" w:styleId="ZsyseenpuntLKCA">
    <w:name w:val="Zsyseenpunt LKCA"/>
    <w:basedOn w:val="ZsysbasisLKCA"/>
    <w:rsid w:val="00756C31"/>
    <w:pPr>
      <w:spacing w:line="20" w:lineRule="exact"/>
    </w:pPr>
    <w:rPr>
      <w:sz w:val="2"/>
    </w:rPr>
  </w:style>
  <w:style w:type="paragraph" w:customStyle="1" w:styleId="ZsysbasisdocumentgegevensLKCA">
    <w:name w:val="Zsysbasisdocumentgegevens LKCA"/>
    <w:basedOn w:val="ZsysbasisLKCA"/>
    <w:rsid w:val="00E03CE7"/>
    <w:pPr>
      <w:spacing w:line="280" w:lineRule="exact"/>
    </w:pPr>
    <w:rPr>
      <w:noProof/>
    </w:rPr>
  </w:style>
  <w:style w:type="paragraph" w:customStyle="1" w:styleId="DocumentgegevenskopjeLKCA">
    <w:name w:val="Documentgegevens kopje LKCA"/>
    <w:basedOn w:val="ZsysbasisdocumentgegevensLKCA"/>
    <w:rsid w:val="00756C31"/>
  </w:style>
  <w:style w:type="paragraph" w:customStyle="1" w:styleId="DocumentgegevensLKCA">
    <w:name w:val="Documentgegevens LKCA"/>
    <w:basedOn w:val="ZsysbasisdocumentgegevensLKCA"/>
    <w:rsid w:val="00756C31"/>
  </w:style>
  <w:style w:type="paragraph" w:customStyle="1" w:styleId="DocumentgegevensdatumLKCA">
    <w:name w:val="Documentgegevens datum LKCA"/>
    <w:basedOn w:val="ZsysbasisdocumentgegevensLKCA"/>
    <w:rsid w:val="00756C31"/>
  </w:style>
  <w:style w:type="paragraph" w:customStyle="1" w:styleId="DocumentgegevensonderwerpLKCA">
    <w:name w:val="Documentgegevens onderwerp LKCA"/>
    <w:basedOn w:val="ZsysbasisdocumentgegevensLKCA"/>
    <w:rsid w:val="00756C31"/>
  </w:style>
  <w:style w:type="paragraph" w:customStyle="1" w:styleId="DocumentgegevensextraLKCA">
    <w:name w:val="Documentgegevens extra LKCA"/>
    <w:basedOn w:val="ZsysbasisdocumentgegevensLKCA"/>
    <w:rsid w:val="00756C31"/>
  </w:style>
  <w:style w:type="paragraph" w:customStyle="1" w:styleId="PaginanummerLKCA">
    <w:name w:val="Paginanummer LKCA"/>
    <w:basedOn w:val="ZsysbasisLKCA"/>
    <w:rsid w:val="007361EE"/>
    <w:pPr>
      <w:spacing w:line="260" w:lineRule="exact"/>
    </w:pPr>
    <w:rPr>
      <w:sz w:val="14"/>
    </w:rPr>
  </w:style>
  <w:style w:type="paragraph" w:customStyle="1" w:styleId="AfzendergegevensLKCA">
    <w:name w:val="Afzendergegevens LKCA"/>
    <w:basedOn w:val="ZsysbasisdocumentgegevensLKCA"/>
    <w:rsid w:val="00135E7B"/>
  </w:style>
  <w:style w:type="paragraph" w:customStyle="1" w:styleId="AfzendergegevenskopjeLKCA">
    <w:name w:val="Afzendergegevens kopje LKCA"/>
    <w:basedOn w:val="ZsysbasisdocumentgegevensLKCA"/>
    <w:rsid w:val="00135E7B"/>
  </w:style>
  <w:style w:type="numbering" w:customStyle="1" w:styleId="OpsommingtekenLKCA">
    <w:name w:val="Opsomming teken LKCA"/>
    <w:uiPriority w:val="99"/>
    <w:rsid w:val="009F4752"/>
    <w:pPr>
      <w:numPr>
        <w:numId w:val="10"/>
      </w:numPr>
    </w:pPr>
  </w:style>
  <w:style w:type="paragraph" w:customStyle="1" w:styleId="AlineavoorfotoLKCA">
    <w:name w:val="Alinea voor foto LKCA"/>
    <w:basedOn w:val="ZsysbasisLKCA"/>
    <w:next w:val="BasistekstLKCA"/>
    <w:rsid w:val="00364E1D"/>
    <w:pPr>
      <w:spacing w:line="200" w:lineRule="atLeast"/>
    </w:pPr>
  </w:style>
  <w:style w:type="paragraph" w:customStyle="1" w:styleId="TitelLKCA">
    <w:name w:val="Titel LKCA"/>
    <w:basedOn w:val="ZsysbasisLKCA"/>
    <w:next w:val="BasistekstLKCA"/>
    <w:rsid w:val="00BA24F0"/>
    <w:pPr>
      <w:spacing w:line="520" w:lineRule="exact"/>
    </w:pPr>
    <w:rPr>
      <w:b/>
      <w:sz w:val="44"/>
    </w:rPr>
  </w:style>
  <w:style w:type="paragraph" w:customStyle="1" w:styleId="SubtitelLKCA">
    <w:name w:val="Subtitel LKCA"/>
    <w:basedOn w:val="ZsysbasisLKCA"/>
    <w:next w:val="BasistekstLKCA"/>
    <w:rsid w:val="00BA24F0"/>
    <w:pPr>
      <w:spacing w:line="520" w:lineRule="exact"/>
    </w:pPr>
    <w:rPr>
      <w:sz w:val="30"/>
    </w:rPr>
  </w:style>
  <w:style w:type="paragraph" w:customStyle="1" w:styleId="KopInhoudsopgaveLKCA">
    <w:name w:val="Kop Inhoudsopgave LKCA"/>
    <w:basedOn w:val="ZsysbasisLKCA"/>
    <w:next w:val="BasistekstLKCA"/>
    <w:rsid w:val="00E03CE7"/>
    <w:pPr>
      <w:spacing w:after="390" w:line="390" w:lineRule="atLeast"/>
    </w:pPr>
    <w:rPr>
      <w:b/>
      <w:sz w:val="28"/>
    </w:rPr>
  </w:style>
  <w:style w:type="paragraph" w:customStyle="1" w:styleId="FunctieLKCA">
    <w:name w:val="Functie LKCA"/>
    <w:basedOn w:val="ZsysbasisLKCA"/>
    <w:next w:val="BasistekstLKCA"/>
    <w:rsid w:val="00814277"/>
    <w:pPr>
      <w:widowControl/>
      <w:spacing w:line="260" w:lineRule="atLeast"/>
    </w:pPr>
    <w:rPr>
      <w:spacing w:val="30"/>
    </w:rPr>
  </w:style>
  <w:style w:type="paragraph" w:customStyle="1" w:styleId="TitelGrafiekTabelLKCA">
    <w:name w:val="Titel Grafiek / Tabel LKCA"/>
    <w:basedOn w:val="ZsysbasisLKCA"/>
    <w:next w:val="BasistekstLKCA"/>
    <w:rsid w:val="00814277"/>
    <w:pPr>
      <w:widowControl/>
      <w:spacing w:line="260" w:lineRule="atLeast"/>
    </w:pPr>
    <w:rPr>
      <w:sz w:val="18"/>
    </w:rPr>
  </w:style>
  <w:style w:type="paragraph" w:customStyle="1" w:styleId="KopeindnoottekstLKCA">
    <w:name w:val="Kop eindnoottekst LKCA"/>
    <w:basedOn w:val="Voetnoottekst"/>
    <w:next w:val="Voetnoottekst"/>
    <w:rsid w:val="00814277"/>
    <w:rPr>
      <w:i/>
    </w:rPr>
  </w:style>
  <w:style w:type="paragraph" w:customStyle="1" w:styleId="VerwijzigingvoettekstLKCA">
    <w:name w:val="Verwijziging voettekst LKCA"/>
    <w:basedOn w:val="VoettekstLKCA"/>
    <w:rsid w:val="00E423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toc 4" w:uiPriority="39"/>
    <w:lsdException w:name="Hyperlink" w:uiPriority="99"/>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Standaard">
    <w:name w:val="Normal"/>
    <w:aliases w:val="Standaard LKCA"/>
    <w:next w:val="BasistekstLKCA"/>
    <w:semiHidden/>
    <w:rsid w:val="005B49C9"/>
    <w:pPr>
      <w:widowControl w:val="0"/>
      <w:spacing w:line="280" w:lineRule="atLeast"/>
    </w:pPr>
    <w:rPr>
      <w:rFonts w:ascii="Cambria" w:hAnsi="Cambria" w:cs="Maiandra GD"/>
      <w:sz w:val="21"/>
      <w:szCs w:val="18"/>
    </w:rPr>
  </w:style>
  <w:style w:type="paragraph" w:styleId="Kop1">
    <w:name w:val="heading 1"/>
    <w:aliases w:val="(Hoofdstuk) LKCA"/>
    <w:basedOn w:val="ZsysbasisLKCA"/>
    <w:next w:val="BasistekstLKCA"/>
    <w:qFormat/>
    <w:rsid w:val="00EC6378"/>
    <w:pPr>
      <w:keepNext/>
      <w:numPr>
        <w:numId w:val="35"/>
      </w:numPr>
      <w:spacing w:before="260" w:after="260" w:line="390" w:lineRule="atLeast"/>
      <w:outlineLvl w:val="0"/>
    </w:pPr>
    <w:rPr>
      <w:b/>
      <w:bCs/>
      <w:sz w:val="28"/>
      <w:szCs w:val="32"/>
    </w:rPr>
  </w:style>
  <w:style w:type="paragraph" w:styleId="Kop2">
    <w:name w:val="heading 2"/>
    <w:aliases w:val="(Paragraaf) LKCA"/>
    <w:basedOn w:val="ZsysbasisLKCA"/>
    <w:next w:val="BasistekstLKCA"/>
    <w:qFormat/>
    <w:rsid w:val="00EC6378"/>
    <w:pPr>
      <w:keepNext/>
      <w:numPr>
        <w:ilvl w:val="1"/>
        <w:numId w:val="35"/>
      </w:numPr>
      <w:spacing w:after="280"/>
      <w:outlineLvl w:val="1"/>
    </w:pPr>
    <w:rPr>
      <w:b/>
      <w:bCs/>
      <w:iCs/>
      <w:szCs w:val="28"/>
    </w:rPr>
  </w:style>
  <w:style w:type="paragraph" w:styleId="Kop3">
    <w:name w:val="heading 3"/>
    <w:aliases w:val="(Subparagraaf) LKCA"/>
    <w:basedOn w:val="ZsysbasisLKCA"/>
    <w:next w:val="BasistekstLKCA"/>
    <w:qFormat/>
    <w:rsid w:val="00EC6378"/>
    <w:pPr>
      <w:keepNext/>
      <w:numPr>
        <w:ilvl w:val="2"/>
        <w:numId w:val="35"/>
      </w:numPr>
      <w:spacing w:after="280"/>
      <w:outlineLvl w:val="2"/>
    </w:pPr>
    <w:rPr>
      <w:i/>
      <w:iCs/>
    </w:rPr>
  </w:style>
  <w:style w:type="paragraph" w:styleId="Kop4">
    <w:name w:val="heading 4"/>
    <w:aliases w:val="Kop 4 LKCA"/>
    <w:basedOn w:val="ZsysbasisLKCA"/>
    <w:next w:val="BasistekstLKCA"/>
    <w:semiHidden/>
    <w:qFormat/>
    <w:rsid w:val="00B010D5"/>
    <w:pPr>
      <w:keepNext/>
      <w:numPr>
        <w:ilvl w:val="3"/>
        <w:numId w:val="35"/>
      </w:numPr>
      <w:spacing w:before="240" w:after="60"/>
      <w:outlineLvl w:val="3"/>
    </w:pPr>
    <w:rPr>
      <w:b/>
      <w:bCs/>
      <w:sz w:val="24"/>
      <w:szCs w:val="24"/>
    </w:rPr>
  </w:style>
  <w:style w:type="paragraph" w:styleId="Kop5">
    <w:name w:val="heading 5"/>
    <w:aliases w:val="Kop 5 LKCA"/>
    <w:basedOn w:val="ZsysbasisLKCA"/>
    <w:next w:val="BasistekstLKCA"/>
    <w:semiHidden/>
    <w:qFormat/>
    <w:rsid w:val="00B010D5"/>
    <w:pPr>
      <w:keepNext/>
      <w:numPr>
        <w:ilvl w:val="4"/>
        <w:numId w:val="35"/>
      </w:numPr>
      <w:spacing w:before="240" w:after="60"/>
      <w:outlineLvl w:val="4"/>
    </w:pPr>
    <w:rPr>
      <w:b/>
      <w:bCs/>
      <w:i/>
      <w:iCs/>
      <w:sz w:val="22"/>
      <w:szCs w:val="22"/>
    </w:rPr>
  </w:style>
  <w:style w:type="paragraph" w:styleId="Kop6">
    <w:name w:val="heading 6"/>
    <w:aliases w:val="Kop 6 LKCA"/>
    <w:basedOn w:val="ZsysbasisLKCA"/>
    <w:next w:val="BasistekstLKCA"/>
    <w:semiHidden/>
    <w:rsid w:val="00B010D5"/>
    <w:pPr>
      <w:keepNext/>
      <w:numPr>
        <w:ilvl w:val="5"/>
        <w:numId w:val="35"/>
      </w:numPr>
      <w:spacing w:before="240" w:after="60"/>
      <w:outlineLvl w:val="5"/>
    </w:pPr>
    <w:rPr>
      <w:b/>
      <w:bCs/>
      <w:sz w:val="22"/>
      <w:szCs w:val="22"/>
    </w:rPr>
  </w:style>
  <w:style w:type="paragraph" w:styleId="Kop7">
    <w:name w:val="heading 7"/>
    <w:aliases w:val="Kop 7 LKCA"/>
    <w:basedOn w:val="ZsysbasisLKCA"/>
    <w:next w:val="BasistekstLKCA"/>
    <w:semiHidden/>
    <w:rsid w:val="00B010D5"/>
    <w:pPr>
      <w:keepNext/>
      <w:numPr>
        <w:ilvl w:val="6"/>
        <w:numId w:val="35"/>
      </w:numPr>
      <w:spacing w:before="240" w:after="60"/>
      <w:outlineLvl w:val="6"/>
    </w:pPr>
    <w:rPr>
      <w:b/>
      <w:bCs/>
      <w:szCs w:val="20"/>
    </w:rPr>
  </w:style>
  <w:style w:type="paragraph" w:styleId="Kop8">
    <w:name w:val="heading 8"/>
    <w:aliases w:val="Kop 8 LKCA"/>
    <w:basedOn w:val="ZsysbasisLKCA"/>
    <w:next w:val="BasistekstLKCA"/>
    <w:semiHidden/>
    <w:rsid w:val="00B010D5"/>
    <w:pPr>
      <w:keepNext/>
      <w:numPr>
        <w:ilvl w:val="7"/>
        <w:numId w:val="35"/>
      </w:numPr>
      <w:spacing w:before="240" w:after="60"/>
      <w:outlineLvl w:val="7"/>
    </w:pPr>
    <w:rPr>
      <w:i/>
      <w:iCs/>
      <w:szCs w:val="20"/>
    </w:rPr>
  </w:style>
  <w:style w:type="paragraph" w:styleId="Kop9">
    <w:name w:val="heading 9"/>
    <w:aliases w:val="Kop 9 LKCA"/>
    <w:basedOn w:val="ZsysbasisLKCA"/>
    <w:next w:val="BasistekstLKCA"/>
    <w:semiHidden/>
    <w:rsid w:val="00B010D5"/>
    <w:pPr>
      <w:keepNext/>
      <w:numPr>
        <w:ilvl w:val="8"/>
        <w:numId w:val="35"/>
      </w:numPr>
      <w:spacing w:before="240" w:after="60"/>
      <w:outlineLvl w:val="8"/>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LKCA">
    <w:name w:val="Basistekst LKCA"/>
    <w:basedOn w:val="ZsysbasisLKCA"/>
    <w:qFormat/>
    <w:rsid w:val="00122DED"/>
  </w:style>
  <w:style w:type="paragraph" w:customStyle="1" w:styleId="ZsysbasisLKCA">
    <w:name w:val="Zsysbasis LKCA"/>
    <w:next w:val="BasistekstLKCA"/>
    <w:semiHidden/>
    <w:rsid w:val="00F14554"/>
    <w:pPr>
      <w:widowControl w:val="0"/>
      <w:spacing w:line="280" w:lineRule="atLeast"/>
    </w:pPr>
    <w:rPr>
      <w:rFonts w:ascii="Cambria" w:hAnsi="Cambria" w:cs="Maiandra GD"/>
      <w:sz w:val="21"/>
      <w:szCs w:val="18"/>
    </w:rPr>
  </w:style>
  <w:style w:type="paragraph" w:customStyle="1" w:styleId="BasistekstvetLKCA">
    <w:name w:val="Basistekst vet LKCA"/>
    <w:basedOn w:val="ZsysbasisLKCA"/>
    <w:next w:val="BasistekstLKCA"/>
    <w:qFormat/>
    <w:rsid w:val="00122DED"/>
    <w:rPr>
      <w:b/>
      <w:bCs/>
    </w:rPr>
  </w:style>
  <w:style w:type="character" w:styleId="GevolgdeHyperlink">
    <w:name w:val="FollowedHyperlink"/>
    <w:aliases w:val="GevolgdeHyperlink LKCA"/>
    <w:basedOn w:val="Standaardalinea-lettertype"/>
    <w:semiHidden/>
    <w:rsid w:val="0074096D"/>
    <w:rPr>
      <w:color w:val="000000" w:themeColor="text1"/>
      <w:u w:val="single"/>
    </w:rPr>
  </w:style>
  <w:style w:type="character" w:styleId="Hyperlink">
    <w:name w:val="Hyperlink"/>
    <w:aliases w:val="Hyperlink LKCA"/>
    <w:basedOn w:val="Standaardalinea-lettertype"/>
    <w:uiPriority w:val="99"/>
    <w:rsid w:val="0074096D"/>
    <w:rPr>
      <w:color w:val="000000" w:themeColor="text1"/>
      <w:u w:val="single"/>
    </w:rPr>
  </w:style>
  <w:style w:type="paragraph" w:customStyle="1" w:styleId="AdresvakLKCA">
    <w:name w:val="Adresvak LKCA"/>
    <w:basedOn w:val="ZsysbasisLKCA"/>
    <w:semiHidden/>
    <w:rsid w:val="003063C0"/>
    <w:pPr>
      <w:spacing w:line="240" w:lineRule="exact"/>
    </w:pPr>
    <w:rPr>
      <w:noProof/>
    </w:rPr>
  </w:style>
  <w:style w:type="paragraph" w:styleId="Koptekst">
    <w:name w:val="header"/>
    <w:basedOn w:val="ZsysbasisLKCA"/>
    <w:next w:val="BasistekstLKCA"/>
    <w:semiHidden/>
    <w:rsid w:val="00122DED"/>
  </w:style>
  <w:style w:type="paragraph" w:styleId="Voettekst">
    <w:name w:val="footer"/>
    <w:basedOn w:val="ZsysbasisLKCA"/>
    <w:next w:val="BasistekstLKCA"/>
    <w:semiHidden/>
    <w:rsid w:val="00122DED"/>
    <w:pPr>
      <w:jc w:val="right"/>
    </w:pPr>
  </w:style>
  <w:style w:type="paragraph" w:customStyle="1" w:styleId="KoptekstLKCA">
    <w:name w:val="Koptekst LKCA"/>
    <w:basedOn w:val="ZsysbasisLKCA"/>
    <w:semiHidden/>
    <w:rsid w:val="00122DED"/>
    <w:rPr>
      <w:noProof/>
    </w:rPr>
  </w:style>
  <w:style w:type="paragraph" w:customStyle="1" w:styleId="VoettekstLKCA">
    <w:name w:val="Voettekst LKCA"/>
    <w:basedOn w:val="ZsysbasisLKCA"/>
    <w:semiHidden/>
    <w:rsid w:val="00122DED"/>
    <w:pPr>
      <w:spacing w:line="260" w:lineRule="exact"/>
    </w:pPr>
    <w:rPr>
      <w:noProof/>
      <w:sz w:val="14"/>
    </w:rPr>
  </w:style>
  <w:style w:type="numbering" w:styleId="111111">
    <w:name w:val="Outline List 2"/>
    <w:basedOn w:val="Geenlijst"/>
    <w:rsid w:val="00E07762"/>
    <w:pPr>
      <w:numPr>
        <w:numId w:val="5"/>
      </w:numPr>
    </w:pPr>
  </w:style>
  <w:style w:type="numbering" w:styleId="1ai">
    <w:name w:val="Outline List 1"/>
    <w:basedOn w:val="Geenlijst"/>
    <w:rsid w:val="00E07762"/>
    <w:pPr>
      <w:numPr>
        <w:numId w:val="6"/>
      </w:numPr>
    </w:pPr>
  </w:style>
  <w:style w:type="paragraph" w:customStyle="1" w:styleId="BasistekstcursiefLKCA">
    <w:name w:val="Basistekst cursief LKCA"/>
    <w:basedOn w:val="ZsysbasisLKCA"/>
    <w:next w:val="BasistekstLKCA"/>
    <w:qFormat/>
    <w:rsid w:val="00122DED"/>
    <w:rPr>
      <w:i/>
      <w:iCs/>
    </w:rPr>
  </w:style>
  <w:style w:type="table" w:styleId="3D-effectenvoortabel1">
    <w:name w:val="Table 3D effects 1"/>
    <w:basedOn w:val="Standaardtabel"/>
    <w:semiHidden/>
    <w:rsid w:val="00451FD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LKCA"/>
    <w:next w:val="BasistekstLKCA"/>
    <w:semiHidden/>
    <w:rsid w:val="0020607F"/>
  </w:style>
  <w:style w:type="paragraph" w:styleId="Adresenvelop">
    <w:name w:val="envelope address"/>
    <w:basedOn w:val="ZsysbasisLKCA"/>
    <w:next w:val="BasistekstLKCA"/>
    <w:semiHidden/>
    <w:rsid w:val="0020607F"/>
  </w:style>
  <w:style w:type="paragraph" w:styleId="Afsluiting">
    <w:name w:val="Closing"/>
    <w:basedOn w:val="ZsysbasisLKCA"/>
    <w:next w:val="BasistekstLKCA"/>
    <w:semiHidden/>
    <w:rsid w:val="0020607F"/>
  </w:style>
  <w:style w:type="paragraph" w:customStyle="1" w:styleId="Inspring1eniveauLKCA">
    <w:name w:val="Inspring 1e niveau LKCA"/>
    <w:basedOn w:val="ZsysbasisLKCA"/>
    <w:qFormat/>
    <w:rsid w:val="00CE2850"/>
    <w:pPr>
      <w:tabs>
        <w:tab w:val="left" w:pos="312"/>
      </w:tabs>
      <w:ind w:left="312" w:hanging="312"/>
    </w:pPr>
  </w:style>
  <w:style w:type="paragraph" w:customStyle="1" w:styleId="Inspring2eniveauLKCA">
    <w:name w:val="Inspring 2e niveau LKCA"/>
    <w:basedOn w:val="ZsysbasisLKCA"/>
    <w:qFormat/>
    <w:rsid w:val="00CE2850"/>
    <w:pPr>
      <w:tabs>
        <w:tab w:val="left" w:pos="624"/>
      </w:tabs>
      <w:ind w:left="624" w:hanging="312"/>
    </w:pPr>
  </w:style>
  <w:style w:type="paragraph" w:customStyle="1" w:styleId="Inspring3eniveauLKCA">
    <w:name w:val="Inspring 3e niveau LKCA"/>
    <w:basedOn w:val="ZsysbasisLKCA"/>
    <w:qFormat/>
    <w:rsid w:val="00CE2850"/>
    <w:pPr>
      <w:tabs>
        <w:tab w:val="left" w:pos="936"/>
      </w:tabs>
      <w:ind w:left="936" w:hanging="312"/>
    </w:pPr>
  </w:style>
  <w:style w:type="paragraph" w:customStyle="1" w:styleId="Zwevend1eniveauLKCA">
    <w:name w:val="Zwevend 1e niveau LKCA"/>
    <w:basedOn w:val="ZsysbasisLKCA"/>
    <w:qFormat/>
    <w:rsid w:val="00CE2850"/>
    <w:pPr>
      <w:ind w:left="312"/>
    </w:pPr>
  </w:style>
  <w:style w:type="paragraph" w:customStyle="1" w:styleId="Zwevend2eniveauLKCA">
    <w:name w:val="Zwevend 2e niveau LKCA"/>
    <w:basedOn w:val="ZsysbasisLKCA"/>
    <w:qFormat/>
    <w:rsid w:val="00CE2850"/>
    <w:pPr>
      <w:ind w:left="624"/>
    </w:pPr>
  </w:style>
  <w:style w:type="paragraph" w:customStyle="1" w:styleId="Zwevend3eniveauLKCA">
    <w:name w:val="Zwevend 3e niveau LKCA"/>
    <w:basedOn w:val="ZsysbasisLKCA"/>
    <w:qFormat/>
    <w:rsid w:val="00CE2850"/>
    <w:pPr>
      <w:ind w:left="936"/>
    </w:pPr>
  </w:style>
  <w:style w:type="paragraph" w:styleId="Inhopg1">
    <w:name w:val="toc 1"/>
    <w:aliases w:val="Inhopg 1 LKCA"/>
    <w:basedOn w:val="ZsysbasisLKCA"/>
    <w:next w:val="BasistekstLKCA"/>
    <w:uiPriority w:val="39"/>
    <w:rsid w:val="00E03CE7"/>
    <w:pPr>
      <w:tabs>
        <w:tab w:val="left" w:pos="312"/>
        <w:tab w:val="right" w:pos="8165"/>
      </w:tabs>
      <w:spacing w:before="280"/>
      <w:ind w:left="312" w:right="567" w:hanging="312"/>
    </w:pPr>
    <w:rPr>
      <w:b/>
    </w:rPr>
  </w:style>
  <w:style w:type="paragraph" w:styleId="Inhopg2">
    <w:name w:val="toc 2"/>
    <w:aliases w:val="Inhopg 2 LKCA"/>
    <w:basedOn w:val="ZsysbasisLKCA"/>
    <w:next w:val="BasistekstLKCA"/>
    <w:uiPriority w:val="39"/>
    <w:rsid w:val="00E03CE7"/>
    <w:pPr>
      <w:tabs>
        <w:tab w:val="left" w:pos="794"/>
        <w:tab w:val="right" w:pos="8165"/>
      </w:tabs>
      <w:ind w:left="794" w:right="567" w:hanging="482"/>
    </w:pPr>
  </w:style>
  <w:style w:type="paragraph" w:styleId="Inhopg3">
    <w:name w:val="toc 3"/>
    <w:aliases w:val="Inhopg 3 LKCA"/>
    <w:basedOn w:val="ZsysbasisLKCA"/>
    <w:next w:val="BasistekstLKCA"/>
    <w:uiPriority w:val="39"/>
    <w:rsid w:val="00E03CE7"/>
    <w:pPr>
      <w:tabs>
        <w:tab w:val="right" w:pos="8165"/>
      </w:tabs>
      <w:spacing w:before="280"/>
      <w:ind w:right="567"/>
    </w:pPr>
  </w:style>
  <w:style w:type="paragraph" w:styleId="Inhopg4">
    <w:name w:val="toc 4"/>
    <w:aliases w:val="Inhopg 4 LKCA"/>
    <w:basedOn w:val="ZsysbasisLKCA"/>
    <w:next w:val="BasistekstLKCA"/>
    <w:uiPriority w:val="39"/>
    <w:rsid w:val="00E03CE7"/>
    <w:pPr>
      <w:tabs>
        <w:tab w:val="right" w:pos="8165"/>
      </w:tabs>
      <w:ind w:left="312" w:right="567"/>
    </w:pPr>
  </w:style>
  <w:style w:type="paragraph" w:styleId="Index1">
    <w:name w:val="index 1"/>
    <w:basedOn w:val="ZsysbasisLKCA"/>
    <w:next w:val="BasistekstLKCA"/>
    <w:semiHidden/>
    <w:rsid w:val="00122DED"/>
  </w:style>
  <w:style w:type="paragraph" w:styleId="Index2">
    <w:name w:val="index 2"/>
    <w:basedOn w:val="ZsysbasisLKCA"/>
    <w:next w:val="BasistekstLKCA"/>
    <w:semiHidden/>
    <w:rsid w:val="00122DED"/>
  </w:style>
  <w:style w:type="paragraph" w:styleId="Index3">
    <w:name w:val="index 3"/>
    <w:basedOn w:val="ZsysbasisLKCA"/>
    <w:next w:val="BasistekstLKCA"/>
    <w:semiHidden/>
    <w:rsid w:val="00122DED"/>
  </w:style>
  <w:style w:type="paragraph" w:styleId="Ondertitel">
    <w:name w:val="Subtitle"/>
    <w:basedOn w:val="ZsysbasisLKCA"/>
    <w:next w:val="BasistekstLKCA"/>
    <w:semiHidden/>
    <w:rsid w:val="00122DED"/>
  </w:style>
  <w:style w:type="paragraph" w:styleId="Titel">
    <w:name w:val="Title"/>
    <w:basedOn w:val="ZsysbasisLKCA"/>
    <w:next w:val="BasistekstLKCA"/>
    <w:semiHidden/>
    <w:rsid w:val="00122DED"/>
  </w:style>
  <w:style w:type="paragraph" w:customStyle="1" w:styleId="Kop2zondernummerLKCA">
    <w:name w:val="Kop 2 zonder nummer LKCA"/>
    <w:basedOn w:val="ZsysbasisLKCA"/>
    <w:next w:val="BasistekstLKCA"/>
    <w:qFormat/>
    <w:rsid w:val="00814277"/>
    <w:pPr>
      <w:keepNext/>
      <w:tabs>
        <w:tab w:val="left" w:pos="312"/>
      </w:tabs>
      <w:spacing w:after="280"/>
      <w:ind w:left="312" w:hanging="312"/>
    </w:pPr>
    <w:rPr>
      <w:b/>
      <w:szCs w:val="28"/>
    </w:rPr>
  </w:style>
  <w:style w:type="character" w:styleId="Paginanummer">
    <w:name w:val="page number"/>
    <w:basedOn w:val="Standaardalinea-lettertype"/>
    <w:semiHidden/>
    <w:rsid w:val="00122DED"/>
  </w:style>
  <w:style w:type="character" w:customStyle="1" w:styleId="zsysVeldMarkering">
    <w:name w:val="zsysVeldMarkering"/>
    <w:basedOn w:val="Standaardalinea-lettertype"/>
    <w:semiHidden/>
    <w:rsid w:val="00122DED"/>
    <w:rPr>
      <w:bdr w:val="none" w:sz="0" w:space="0" w:color="auto"/>
      <w:shd w:val="clear" w:color="auto" w:fill="FFFF00"/>
    </w:rPr>
  </w:style>
  <w:style w:type="paragraph" w:customStyle="1" w:styleId="Kop1zondernummerLKCA">
    <w:name w:val="Kop 1 zonder nummer LKCA"/>
    <w:basedOn w:val="ZsysbasisLKCA"/>
    <w:next w:val="BasistekstLKCA"/>
    <w:qFormat/>
    <w:rsid w:val="00EC6378"/>
    <w:pPr>
      <w:keepNext/>
      <w:spacing w:before="260" w:after="260" w:line="390" w:lineRule="atLeast"/>
    </w:pPr>
    <w:rPr>
      <w:b/>
      <w:sz w:val="28"/>
      <w:szCs w:val="32"/>
    </w:rPr>
  </w:style>
  <w:style w:type="paragraph" w:customStyle="1" w:styleId="Kop3zondernummerLKCA">
    <w:name w:val="Kop 3 zonder nummer LKCA"/>
    <w:basedOn w:val="ZsysbasisLKCA"/>
    <w:next w:val="BasistekstLKCA"/>
    <w:qFormat/>
    <w:rsid w:val="00814277"/>
    <w:pPr>
      <w:keepNext/>
      <w:tabs>
        <w:tab w:val="left" w:pos="312"/>
      </w:tabs>
      <w:spacing w:after="280"/>
      <w:ind w:left="312" w:hanging="312"/>
    </w:pPr>
    <w:rPr>
      <w:i/>
    </w:rPr>
  </w:style>
  <w:style w:type="paragraph" w:styleId="Index4">
    <w:name w:val="index 4"/>
    <w:basedOn w:val="Standaard"/>
    <w:next w:val="Standaard"/>
    <w:semiHidden/>
    <w:rsid w:val="00122DED"/>
    <w:pPr>
      <w:ind w:left="720" w:hanging="180"/>
    </w:pPr>
  </w:style>
  <w:style w:type="paragraph" w:styleId="Index5">
    <w:name w:val="index 5"/>
    <w:basedOn w:val="Standaard"/>
    <w:next w:val="Standaard"/>
    <w:semiHidden/>
    <w:rsid w:val="00122DED"/>
    <w:pPr>
      <w:ind w:left="900" w:hanging="180"/>
    </w:pPr>
  </w:style>
  <w:style w:type="paragraph" w:styleId="Index6">
    <w:name w:val="index 6"/>
    <w:basedOn w:val="Standaard"/>
    <w:next w:val="Standaard"/>
    <w:semiHidden/>
    <w:rsid w:val="00122DED"/>
    <w:pPr>
      <w:ind w:left="1080" w:hanging="180"/>
    </w:pPr>
  </w:style>
  <w:style w:type="paragraph" w:styleId="Index7">
    <w:name w:val="index 7"/>
    <w:basedOn w:val="Standaard"/>
    <w:next w:val="Standaard"/>
    <w:semiHidden/>
    <w:rsid w:val="00122DED"/>
    <w:pPr>
      <w:ind w:left="1260" w:hanging="180"/>
    </w:pPr>
  </w:style>
  <w:style w:type="paragraph" w:styleId="Index8">
    <w:name w:val="index 8"/>
    <w:basedOn w:val="Standaard"/>
    <w:next w:val="Standaard"/>
    <w:semiHidden/>
    <w:rsid w:val="00122DED"/>
    <w:pPr>
      <w:ind w:left="1440" w:hanging="180"/>
    </w:pPr>
  </w:style>
  <w:style w:type="paragraph" w:styleId="Index9">
    <w:name w:val="index 9"/>
    <w:basedOn w:val="Standaard"/>
    <w:next w:val="Standaard"/>
    <w:semiHidden/>
    <w:rsid w:val="00122DED"/>
    <w:pPr>
      <w:ind w:left="1620" w:hanging="180"/>
    </w:pPr>
  </w:style>
  <w:style w:type="paragraph" w:styleId="Inhopg5">
    <w:name w:val="toc 5"/>
    <w:aliases w:val="Inhopg 5 LKCA"/>
    <w:basedOn w:val="Standaard"/>
    <w:next w:val="Standaard"/>
    <w:semiHidden/>
    <w:rsid w:val="00122DED"/>
    <w:pPr>
      <w:ind w:left="720"/>
    </w:pPr>
  </w:style>
  <w:style w:type="paragraph" w:styleId="Inhopg6">
    <w:name w:val="toc 6"/>
    <w:aliases w:val="Inhopg 6 LKCA"/>
    <w:basedOn w:val="Standaard"/>
    <w:next w:val="Standaard"/>
    <w:semiHidden/>
    <w:rsid w:val="00122DED"/>
    <w:pPr>
      <w:ind w:left="900"/>
    </w:pPr>
  </w:style>
  <w:style w:type="paragraph" w:styleId="Inhopg7">
    <w:name w:val="toc 7"/>
    <w:aliases w:val="Inhopg 7 LKCA"/>
    <w:basedOn w:val="Standaard"/>
    <w:next w:val="Standaard"/>
    <w:semiHidden/>
    <w:rsid w:val="00122DED"/>
    <w:pPr>
      <w:ind w:left="1080"/>
    </w:pPr>
  </w:style>
  <w:style w:type="paragraph" w:styleId="Inhopg8">
    <w:name w:val="toc 8"/>
    <w:aliases w:val="Inhopg 8 LKCA"/>
    <w:basedOn w:val="Standaard"/>
    <w:next w:val="Standaard"/>
    <w:semiHidden/>
    <w:rsid w:val="00122DED"/>
    <w:pPr>
      <w:ind w:left="1260"/>
    </w:pPr>
  </w:style>
  <w:style w:type="paragraph" w:styleId="Inhopg9">
    <w:name w:val="toc 9"/>
    <w:aliases w:val="Inhopg 9 LKCA"/>
    <w:basedOn w:val="Standaard"/>
    <w:next w:val="Standaard"/>
    <w:semiHidden/>
    <w:rsid w:val="00122DED"/>
    <w:pPr>
      <w:ind w:left="1440"/>
    </w:pPr>
  </w:style>
  <w:style w:type="paragraph" w:styleId="Afzender">
    <w:name w:val="envelope return"/>
    <w:basedOn w:val="ZsysbasisLKCA"/>
    <w:next w:val="BasistekstLKCA"/>
    <w:semiHidden/>
    <w:rsid w:val="0020607F"/>
  </w:style>
  <w:style w:type="numbering" w:styleId="Artikelsectie">
    <w:name w:val="Outline List 3"/>
    <w:basedOn w:val="Geenlijst"/>
    <w:rsid w:val="00E07762"/>
    <w:pPr>
      <w:numPr>
        <w:numId w:val="7"/>
      </w:numPr>
    </w:pPr>
  </w:style>
  <w:style w:type="paragraph" w:styleId="Berichtkop">
    <w:name w:val="Message Header"/>
    <w:basedOn w:val="ZsysbasisLKCA"/>
    <w:next w:val="BasistekstLKCA"/>
    <w:semiHidden/>
    <w:rsid w:val="0020607F"/>
  </w:style>
  <w:style w:type="paragraph" w:styleId="Bloktekst">
    <w:name w:val="Block Text"/>
    <w:basedOn w:val="ZsysbasisLKCA"/>
    <w:next w:val="BasistekstLKCA"/>
    <w:semiHidden/>
    <w:rsid w:val="0020607F"/>
  </w:style>
  <w:style w:type="table" w:styleId="Eenvoudigetabel1">
    <w:name w:val="Table Simple 1"/>
    <w:basedOn w:val="Standaardtabel"/>
    <w:semiHidden/>
    <w:rsid w:val="008D7BD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LKCA"/>
    <w:next w:val="BasistekstLKCA"/>
    <w:semiHidden/>
    <w:rsid w:val="0020607F"/>
  </w:style>
  <w:style w:type="paragraph" w:styleId="Handtekening">
    <w:name w:val="Signature"/>
    <w:basedOn w:val="ZsysbasisLKCA"/>
    <w:next w:val="BasistekstLKCA"/>
    <w:semiHidden/>
    <w:rsid w:val="0020607F"/>
  </w:style>
  <w:style w:type="paragraph" w:styleId="HTML-voorafopgemaakt">
    <w:name w:val="HTML Preformatted"/>
    <w:basedOn w:val="ZsysbasisLKCA"/>
    <w:next w:val="BasistekstLKCA"/>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TML-adres">
    <w:name w:val="HTML Address"/>
    <w:basedOn w:val="ZsysbasisLKCA"/>
    <w:next w:val="BasistekstLKCA"/>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arcering-accent6">
    <w:name w:val="Light Shading Accent 6"/>
    <w:basedOn w:val="Standaardtabel"/>
    <w:uiPriority w:val="60"/>
    <w:rsid w:val="00E07762"/>
    <w:pPr>
      <w:spacing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lassieketabel1">
    <w:name w:val="Table Classic 1"/>
    <w:basedOn w:val="Standaardtabel"/>
    <w:semiHidden/>
    <w:rsid w:val="008D7BD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LKCA"/>
    <w:next w:val="BasistekstLKCA"/>
    <w:semiHidden/>
    <w:rsid w:val="0020607F"/>
  </w:style>
  <w:style w:type="paragraph" w:styleId="Lijst2">
    <w:name w:val="List 2"/>
    <w:basedOn w:val="ZsysbasisLKCA"/>
    <w:next w:val="BasistekstLKCA"/>
    <w:semiHidden/>
    <w:rsid w:val="0020607F"/>
  </w:style>
  <w:style w:type="paragraph" w:styleId="Lijst3">
    <w:name w:val="List 3"/>
    <w:basedOn w:val="ZsysbasisLKCA"/>
    <w:next w:val="BasistekstLKCA"/>
    <w:semiHidden/>
    <w:rsid w:val="0020607F"/>
  </w:style>
  <w:style w:type="paragraph" w:styleId="Lijst4">
    <w:name w:val="List 4"/>
    <w:basedOn w:val="ZsysbasisLKCA"/>
    <w:next w:val="BasistekstLKCA"/>
    <w:semiHidden/>
    <w:rsid w:val="0020607F"/>
  </w:style>
  <w:style w:type="paragraph" w:styleId="Lijst5">
    <w:name w:val="List 5"/>
    <w:basedOn w:val="ZsysbasisLKCA"/>
    <w:next w:val="BasistekstLKCA"/>
    <w:semiHidden/>
    <w:rsid w:val="0020607F"/>
  </w:style>
  <w:style w:type="paragraph" w:styleId="Lijstopsomteken">
    <w:name w:val="List Bullet"/>
    <w:basedOn w:val="ZsysbasisLKCA"/>
    <w:next w:val="BasistekstLKCA"/>
    <w:semiHidden/>
    <w:rsid w:val="0020607F"/>
  </w:style>
  <w:style w:type="paragraph" w:styleId="Lijstopsomteken2">
    <w:name w:val="List Bullet 2"/>
    <w:basedOn w:val="ZsysbasisLKCA"/>
    <w:next w:val="BasistekstLKCA"/>
    <w:semiHidden/>
    <w:rsid w:val="0020607F"/>
  </w:style>
  <w:style w:type="paragraph" w:styleId="Lijstopsomteken3">
    <w:name w:val="List Bullet 3"/>
    <w:basedOn w:val="ZsysbasisLKCA"/>
    <w:next w:val="BasistekstLKCA"/>
    <w:semiHidden/>
    <w:rsid w:val="0020607F"/>
  </w:style>
  <w:style w:type="paragraph" w:styleId="Lijstopsomteken4">
    <w:name w:val="List Bullet 4"/>
    <w:basedOn w:val="ZsysbasisLKCA"/>
    <w:next w:val="BasistekstLKCA"/>
    <w:semiHidden/>
    <w:rsid w:val="0020607F"/>
  </w:style>
  <w:style w:type="paragraph" w:styleId="Lijstopsomteken5">
    <w:name w:val="List Bullet 5"/>
    <w:basedOn w:val="ZsysbasisLKCA"/>
    <w:next w:val="BasistekstLKCA"/>
    <w:semiHidden/>
    <w:rsid w:val="0020607F"/>
  </w:style>
  <w:style w:type="paragraph" w:styleId="Lijstnummering">
    <w:name w:val="List Number"/>
    <w:basedOn w:val="ZsysbasisLKCA"/>
    <w:next w:val="BasistekstLKCA"/>
    <w:semiHidden/>
    <w:rsid w:val="0020607F"/>
  </w:style>
  <w:style w:type="paragraph" w:styleId="Lijstnummering2">
    <w:name w:val="List Number 2"/>
    <w:basedOn w:val="ZsysbasisLKCA"/>
    <w:next w:val="BasistekstLKCA"/>
    <w:semiHidden/>
    <w:rsid w:val="0020607F"/>
  </w:style>
  <w:style w:type="paragraph" w:styleId="Lijstnummering3">
    <w:name w:val="List Number 3"/>
    <w:basedOn w:val="ZsysbasisLKCA"/>
    <w:next w:val="BasistekstLKCA"/>
    <w:semiHidden/>
    <w:rsid w:val="0020607F"/>
  </w:style>
  <w:style w:type="paragraph" w:styleId="Lijstnummering4">
    <w:name w:val="List Number 4"/>
    <w:basedOn w:val="ZsysbasisLKCA"/>
    <w:next w:val="BasistekstLKCA"/>
    <w:semiHidden/>
    <w:rsid w:val="0020607F"/>
  </w:style>
  <w:style w:type="paragraph" w:styleId="Lijstnummering5">
    <w:name w:val="List Number 5"/>
    <w:basedOn w:val="ZsysbasisLKCA"/>
    <w:next w:val="BasistekstLKCA"/>
    <w:semiHidden/>
    <w:rsid w:val="0020607F"/>
  </w:style>
  <w:style w:type="paragraph" w:styleId="Lijstvoortzetting">
    <w:name w:val="List Continue"/>
    <w:basedOn w:val="ZsysbasisLKCA"/>
    <w:next w:val="BasistekstLKCA"/>
    <w:semiHidden/>
    <w:rsid w:val="0020607F"/>
  </w:style>
  <w:style w:type="paragraph" w:styleId="Lijstvoortzetting2">
    <w:name w:val="List Continue 2"/>
    <w:basedOn w:val="ZsysbasisLKCA"/>
    <w:next w:val="BasistekstLKCA"/>
    <w:semiHidden/>
    <w:rsid w:val="0020607F"/>
  </w:style>
  <w:style w:type="paragraph" w:styleId="Lijstvoortzetting3">
    <w:name w:val="List Continue 3"/>
    <w:basedOn w:val="ZsysbasisLKCA"/>
    <w:next w:val="BasistekstLKCA"/>
    <w:semiHidden/>
    <w:rsid w:val="0020607F"/>
  </w:style>
  <w:style w:type="paragraph" w:styleId="Lijstvoortzetting4">
    <w:name w:val="List Continue 4"/>
    <w:basedOn w:val="ZsysbasisLKCA"/>
    <w:next w:val="BasistekstLKCA"/>
    <w:semiHidden/>
    <w:rsid w:val="0020607F"/>
  </w:style>
  <w:style w:type="paragraph" w:styleId="Lijstvoortzetting5">
    <w:name w:val="List Continue 5"/>
    <w:basedOn w:val="ZsysbasisLKCA"/>
    <w:next w:val="BasistekstLKCA"/>
    <w:semiHidden/>
    <w:rsid w:val="0020607F"/>
  </w:style>
  <w:style w:type="character" w:styleId="Intensieveverwijzing">
    <w:name w:val="Intense Reference"/>
    <w:basedOn w:val="Standaardalinea-lettertype"/>
    <w:uiPriority w:val="32"/>
    <w:semiHidden/>
    <w:rsid w:val="00E07762"/>
    <w:rPr>
      <w:b/>
      <w:bCs/>
      <w:smallCaps/>
      <w:color w:val="C0504D" w:themeColor="accent2"/>
      <w:spacing w:val="5"/>
      <w:u w:val="single"/>
    </w:rPr>
  </w:style>
  <w:style w:type="paragraph" w:styleId="Normaalweb">
    <w:name w:val="Normal (Web)"/>
    <w:basedOn w:val="ZsysbasisLKCA"/>
    <w:next w:val="BasistekstLKCA"/>
    <w:semiHidden/>
    <w:rsid w:val="0020607F"/>
  </w:style>
  <w:style w:type="paragraph" w:styleId="Notitiekop">
    <w:name w:val="Note Heading"/>
    <w:basedOn w:val="ZsysbasisLKCA"/>
    <w:next w:val="BasistekstLKCA"/>
    <w:semiHidden/>
    <w:rsid w:val="0020607F"/>
  </w:style>
  <w:style w:type="paragraph" w:styleId="Plattetekst">
    <w:name w:val="Body Text"/>
    <w:basedOn w:val="ZsysbasisLKCA"/>
    <w:next w:val="BasistekstLKCA"/>
    <w:semiHidden/>
    <w:rsid w:val="0020607F"/>
  </w:style>
  <w:style w:type="paragraph" w:styleId="Plattetekst2">
    <w:name w:val="Body Text 2"/>
    <w:basedOn w:val="ZsysbasisLKCA"/>
    <w:next w:val="BasistekstLKCA"/>
    <w:semiHidden/>
    <w:rsid w:val="0020607F"/>
  </w:style>
  <w:style w:type="paragraph" w:styleId="Plattetekst3">
    <w:name w:val="Body Text 3"/>
    <w:basedOn w:val="ZsysbasisLKCA"/>
    <w:next w:val="BasistekstLKCA"/>
    <w:semiHidden/>
    <w:rsid w:val="0020607F"/>
  </w:style>
  <w:style w:type="paragraph" w:styleId="Platteteksteersteinspringing">
    <w:name w:val="Body Text First Indent"/>
    <w:basedOn w:val="ZsysbasisLKCA"/>
    <w:next w:val="BasistekstLKCA"/>
    <w:semiHidden/>
    <w:rsid w:val="0020607F"/>
  </w:style>
  <w:style w:type="paragraph" w:styleId="Plattetekstinspringen">
    <w:name w:val="Body Text Indent"/>
    <w:basedOn w:val="ZsysbasisLKCA"/>
    <w:next w:val="BasistekstLKCA"/>
    <w:semiHidden/>
    <w:rsid w:val="0020607F"/>
  </w:style>
  <w:style w:type="paragraph" w:styleId="Platteteksteersteinspringing2">
    <w:name w:val="Body Text First Indent 2"/>
    <w:basedOn w:val="ZsysbasisLKCA"/>
    <w:next w:val="BasistekstLKCA"/>
    <w:semiHidden/>
    <w:rsid w:val="0020607F"/>
  </w:style>
  <w:style w:type="paragraph" w:styleId="Plattetekstinspringen2">
    <w:name w:val="Body Text Indent 2"/>
    <w:basedOn w:val="ZsysbasisLKCA"/>
    <w:next w:val="BasistekstLKCA"/>
    <w:semiHidden/>
    <w:rsid w:val="0020607F"/>
  </w:style>
  <w:style w:type="paragraph" w:styleId="Plattetekstinspringen3">
    <w:name w:val="Body Text Indent 3"/>
    <w:basedOn w:val="ZsysbasisLKCA"/>
    <w:next w:val="BasistekstLKCA"/>
    <w:semiHidden/>
    <w:rsid w:val="0020607F"/>
  </w:style>
  <w:style w:type="table" w:styleId="Professioneletabel">
    <w:name w:val="Table Professional"/>
    <w:basedOn w:val="Standaardtabel"/>
    <w:semiHidden/>
    <w:rsid w:val="008D7BD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Intensievebenadrukking">
    <w:name w:val="Intense Emphasis"/>
    <w:basedOn w:val="Standaardalinea-lettertype"/>
    <w:uiPriority w:val="21"/>
    <w:semiHidden/>
    <w:rsid w:val="00E07762"/>
    <w:rPr>
      <w:b/>
      <w:bCs/>
      <w:i/>
      <w:iCs/>
      <w:color w:val="4F81BD" w:themeColor="accent1"/>
    </w:rPr>
  </w:style>
  <w:style w:type="paragraph" w:styleId="Standaardinspringing">
    <w:name w:val="Normal Indent"/>
    <w:basedOn w:val="ZsysbasisLKCA"/>
    <w:next w:val="BasistekstLKCA"/>
    <w:semiHidden/>
    <w:rsid w:val="0020607F"/>
  </w:style>
  <w:style w:type="table" w:styleId="Tabelkolommen1">
    <w:name w:val="Table Columns 1"/>
    <w:basedOn w:val="Standaardtabel"/>
    <w:semiHidden/>
    <w:rsid w:val="008D7BDD"/>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AD3B95"/>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5" w:type="dxa"/>
        <w:bottom w:w="0" w:type="dxa"/>
        <w:right w:w="85" w:type="dxa"/>
      </w:tblCellMar>
    </w:tblPr>
  </w:style>
  <w:style w:type="table" w:styleId="Tabelraster1">
    <w:name w:val="Table Grid 1"/>
    <w:basedOn w:val="Standaardtabel"/>
    <w:semiHidden/>
    <w:rsid w:val="008D7BD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Verfijndetabel1">
    <w:name w:val="Table Subtle 1"/>
    <w:basedOn w:val="Standaardtabel"/>
    <w:semiHidden/>
    <w:rsid w:val="008D7BD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LKCA"/>
    <w:basedOn w:val="Standaardalinea-lettertype"/>
    <w:rsid w:val="00814277"/>
    <w:rPr>
      <w:sz w:val="21"/>
      <w:vertAlign w:val="superscript"/>
    </w:rPr>
  </w:style>
  <w:style w:type="paragraph" w:styleId="Voetnoottekst">
    <w:name w:val="footnote text"/>
    <w:aliases w:val="Voetnoottekst LKCA"/>
    <w:basedOn w:val="ZsysbasisLKCA"/>
    <w:rsid w:val="00AD3B95"/>
    <w:pPr>
      <w:tabs>
        <w:tab w:val="left" w:pos="312"/>
      </w:tabs>
      <w:ind w:left="312" w:hanging="312"/>
    </w:pPr>
    <w:rPr>
      <w:sz w:val="18"/>
    </w:rPr>
  </w:style>
  <w:style w:type="table" w:styleId="Webtabel1">
    <w:name w:val="Table Web 1"/>
    <w:basedOn w:val="Standaardtabel"/>
    <w:semiHidden/>
    <w:rsid w:val="008D7BD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semiHidden/>
    <w:rsid w:val="00451FDB"/>
    <w:rPr>
      <w:b w:val="0"/>
      <w:bCs w:val="0"/>
    </w:rPr>
  </w:style>
  <w:style w:type="paragraph" w:styleId="Datum">
    <w:name w:val="Date"/>
    <w:basedOn w:val="ZsysbasisLKCA"/>
    <w:next w:val="BasistekstLKCA"/>
    <w:semiHidden/>
    <w:rsid w:val="0020607F"/>
  </w:style>
  <w:style w:type="paragraph" w:styleId="Tekstzonderopmaak">
    <w:name w:val="Plain Text"/>
    <w:basedOn w:val="ZsysbasisLKCA"/>
    <w:next w:val="BasistekstLKCA"/>
    <w:semiHidden/>
    <w:rsid w:val="0020607F"/>
  </w:style>
  <w:style w:type="paragraph" w:styleId="Ballontekst">
    <w:name w:val="Balloon Text"/>
    <w:basedOn w:val="ZsysbasisLKCA"/>
    <w:next w:val="BasistekstLKCA"/>
    <w:semiHidden/>
    <w:rsid w:val="0020607F"/>
  </w:style>
  <w:style w:type="paragraph" w:styleId="Bijschrift">
    <w:name w:val="caption"/>
    <w:aliases w:val="Bijschrift LKCA"/>
    <w:basedOn w:val="ZsysbasisLKCA"/>
    <w:next w:val="BasistekstLKCA"/>
    <w:semiHidden/>
    <w:rsid w:val="0020607F"/>
  </w:style>
  <w:style w:type="paragraph" w:styleId="Bronvermelding">
    <w:name w:val="table of authorities"/>
    <w:basedOn w:val="ZsysbasisLKCA"/>
    <w:next w:val="BasistekstLKCA"/>
    <w:semiHidden/>
    <w:rsid w:val="0020607F"/>
  </w:style>
  <w:style w:type="paragraph" w:styleId="Documentstructuur">
    <w:name w:val="Document Map"/>
    <w:basedOn w:val="ZsysbasisLKCA"/>
    <w:next w:val="BasistekstLKCA"/>
    <w:semiHidden/>
    <w:rsid w:val="0020607F"/>
  </w:style>
  <w:style w:type="table" w:styleId="Lichtearcering-accent5">
    <w:name w:val="Light Shading Accent 5"/>
    <w:basedOn w:val="Standaardtabel"/>
    <w:uiPriority w:val="60"/>
    <w:rsid w:val="00E07762"/>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indnoottekst">
    <w:name w:val="endnote text"/>
    <w:aliases w:val="Eindnoottekst LKCA"/>
    <w:basedOn w:val="ZsysbasisLKCA"/>
    <w:next w:val="BasistekstLKCA"/>
    <w:rsid w:val="00AD3B95"/>
    <w:pPr>
      <w:tabs>
        <w:tab w:val="left" w:pos="312"/>
      </w:tabs>
      <w:ind w:left="312" w:hanging="312"/>
    </w:pPr>
    <w:rPr>
      <w:sz w:val="18"/>
    </w:rPr>
  </w:style>
  <w:style w:type="paragraph" w:styleId="Indexkop">
    <w:name w:val="index heading"/>
    <w:basedOn w:val="ZsysbasisLKCA"/>
    <w:next w:val="BasistekstLKCA"/>
    <w:semiHidden/>
    <w:rsid w:val="0020607F"/>
  </w:style>
  <w:style w:type="paragraph" w:styleId="Kopbronvermelding">
    <w:name w:val="toa heading"/>
    <w:basedOn w:val="ZsysbasisLKCA"/>
    <w:next w:val="BasistekstLKCA"/>
    <w:semiHidden/>
    <w:rsid w:val="0020607F"/>
  </w:style>
  <w:style w:type="paragraph" w:styleId="Lijstmetafbeeldingen">
    <w:name w:val="table of figures"/>
    <w:basedOn w:val="ZsysbasisLKCA"/>
    <w:next w:val="BasistekstLKCA"/>
    <w:semiHidden/>
    <w:rsid w:val="0020607F"/>
  </w:style>
  <w:style w:type="paragraph" w:styleId="Macrotekst">
    <w:name w:val="macro"/>
    <w:basedOn w:val="ZsysbasisLKCA"/>
    <w:next w:val="BasistekstLKCA"/>
    <w:semiHidden/>
    <w:rsid w:val="0020607F"/>
  </w:style>
  <w:style w:type="paragraph" w:styleId="Tekstopmerking">
    <w:name w:val="annotation text"/>
    <w:basedOn w:val="ZsysbasisLKCA"/>
    <w:next w:val="BasistekstLKCA"/>
    <w:semiHidden/>
    <w:rsid w:val="0020607F"/>
  </w:style>
  <w:style w:type="paragraph" w:styleId="Onderwerpvanopmerking">
    <w:name w:val="annotation subject"/>
    <w:basedOn w:val="ZsysbasisLKCA"/>
    <w:next w:val="BasistekstLKCA"/>
    <w:semiHidden/>
    <w:rsid w:val="0020607F"/>
  </w:style>
  <w:style w:type="character" w:styleId="Verwijzingopmerking">
    <w:name w:val="annotation reference"/>
    <w:basedOn w:val="Standaardalinea-lettertype"/>
    <w:semiHidden/>
    <w:rsid w:val="0020607F"/>
    <w:rPr>
      <w:sz w:val="18"/>
      <w:szCs w:val="18"/>
    </w:rPr>
  </w:style>
  <w:style w:type="paragraph" w:customStyle="1" w:styleId="Opsommingteken1eniveauLKCA">
    <w:name w:val="Opsomming teken 1e niveau LKCA"/>
    <w:basedOn w:val="ZsysbasisLKCA"/>
    <w:rsid w:val="009F4752"/>
    <w:pPr>
      <w:numPr>
        <w:numId w:val="32"/>
      </w:numPr>
    </w:pPr>
  </w:style>
  <w:style w:type="paragraph" w:customStyle="1" w:styleId="Opsommingteken2eniveauLKCA">
    <w:name w:val="Opsomming teken 2e niveau LKCA"/>
    <w:basedOn w:val="ZsysbasisLKCA"/>
    <w:rsid w:val="009F4752"/>
    <w:pPr>
      <w:numPr>
        <w:ilvl w:val="1"/>
        <w:numId w:val="32"/>
      </w:numPr>
    </w:pPr>
  </w:style>
  <w:style w:type="paragraph" w:customStyle="1" w:styleId="Opsommingteken3eniveauLKCA">
    <w:name w:val="Opsomming teken 3e niveau LKCA"/>
    <w:basedOn w:val="ZsysbasisLKCA"/>
    <w:rsid w:val="009F4752"/>
    <w:pPr>
      <w:numPr>
        <w:ilvl w:val="2"/>
        <w:numId w:val="32"/>
      </w:numPr>
    </w:pPr>
  </w:style>
  <w:style w:type="paragraph" w:customStyle="1" w:styleId="Opsommingbolletje1eniveauLKCA">
    <w:name w:val="Opsomming bolletje 1e niveau LKCA"/>
    <w:basedOn w:val="ZsysbasisLKCA"/>
    <w:qFormat/>
    <w:rsid w:val="009F4752"/>
    <w:pPr>
      <w:numPr>
        <w:numId w:val="27"/>
      </w:numPr>
    </w:pPr>
  </w:style>
  <w:style w:type="paragraph" w:customStyle="1" w:styleId="Opsommingbolletje2eniveauLKCA">
    <w:name w:val="Opsomming bolletje 2e niveau LKCA"/>
    <w:basedOn w:val="ZsysbasisLKCA"/>
    <w:qFormat/>
    <w:rsid w:val="009F4752"/>
    <w:pPr>
      <w:numPr>
        <w:ilvl w:val="1"/>
        <w:numId w:val="27"/>
      </w:numPr>
    </w:pPr>
  </w:style>
  <w:style w:type="paragraph" w:customStyle="1" w:styleId="Opsommingbolletje3eniveauLKCA">
    <w:name w:val="Opsomming bolletje 3e niveau LKCA"/>
    <w:basedOn w:val="ZsysbasisLKCA"/>
    <w:qFormat/>
    <w:rsid w:val="009F4752"/>
    <w:pPr>
      <w:numPr>
        <w:ilvl w:val="2"/>
        <w:numId w:val="27"/>
      </w:numPr>
    </w:pPr>
  </w:style>
  <w:style w:type="numbering" w:customStyle="1" w:styleId="OpsommingbolletjeLKCA">
    <w:name w:val="Opsomming bolletje LKCA"/>
    <w:uiPriority w:val="99"/>
    <w:rsid w:val="009F4752"/>
    <w:pPr>
      <w:numPr>
        <w:numId w:val="1"/>
      </w:numPr>
    </w:pPr>
  </w:style>
  <w:style w:type="paragraph" w:customStyle="1" w:styleId="Opsommingkleineletter1eniveauLKCA">
    <w:name w:val="Opsomming kleine letter 1e niveau LKCA"/>
    <w:basedOn w:val="ZsysbasisLKCA"/>
    <w:qFormat/>
    <w:rsid w:val="009F4752"/>
    <w:pPr>
      <w:numPr>
        <w:numId w:val="28"/>
      </w:numPr>
    </w:pPr>
  </w:style>
  <w:style w:type="paragraph" w:customStyle="1" w:styleId="Opsommingkleineletter2eniveauLKCA">
    <w:name w:val="Opsomming kleine letter 2e niveau LKCA"/>
    <w:basedOn w:val="ZsysbasisLKCA"/>
    <w:qFormat/>
    <w:rsid w:val="009F4752"/>
    <w:pPr>
      <w:numPr>
        <w:ilvl w:val="1"/>
        <w:numId w:val="28"/>
      </w:numPr>
    </w:pPr>
  </w:style>
  <w:style w:type="paragraph" w:customStyle="1" w:styleId="Opsommingkleineletter3eniveauLKCA">
    <w:name w:val="Opsomming kleine letter 3e niveau LKCA"/>
    <w:basedOn w:val="ZsysbasisLKCA"/>
    <w:qFormat/>
    <w:rsid w:val="009F4752"/>
    <w:pPr>
      <w:numPr>
        <w:ilvl w:val="2"/>
        <w:numId w:val="28"/>
      </w:numPr>
    </w:pPr>
  </w:style>
  <w:style w:type="numbering" w:customStyle="1" w:styleId="OpsommingkleineletterLKCA">
    <w:name w:val="Opsomming kleine letter LKCA"/>
    <w:uiPriority w:val="99"/>
    <w:rsid w:val="009F4752"/>
    <w:pPr>
      <w:numPr>
        <w:numId w:val="8"/>
      </w:numPr>
    </w:pPr>
  </w:style>
  <w:style w:type="paragraph" w:customStyle="1" w:styleId="Opsommingnummer1eniveauLKCA">
    <w:name w:val="Opsomming nummer 1e niveau LKCA"/>
    <w:basedOn w:val="ZsysbasisLKCA"/>
    <w:qFormat/>
    <w:rsid w:val="009F4752"/>
    <w:pPr>
      <w:numPr>
        <w:numId w:val="29"/>
      </w:numPr>
    </w:pPr>
  </w:style>
  <w:style w:type="paragraph" w:customStyle="1" w:styleId="Opsommingnummer2eniveauLKCA">
    <w:name w:val="Opsomming nummer 2e niveau LKCA"/>
    <w:basedOn w:val="ZsysbasisLKCA"/>
    <w:qFormat/>
    <w:rsid w:val="009F4752"/>
    <w:pPr>
      <w:numPr>
        <w:ilvl w:val="1"/>
        <w:numId w:val="29"/>
      </w:numPr>
    </w:pPr>
  </w:style>
  <w:style w:type="paragraph" w:customStyle="1" w:styleId="Opsommingnummer3eniveauLKCA">
    <w:name w:val="Opsomming nummer 3e niveau LKCA"/>
    <w:basedOn w:val="ZsysbasisLKCA"/>
    <w:qFormat/>
    <w:rsid w:val="009F4752"/>
    <w:pPr>
      <w:numPr>
        <w:ilvl w:val="2"/>
        <w:numId w:val="29"/>
      </w:numPr>
    </w:pPr>
  </w:style>
  <w:style w:type="numbering" w:customStyle="1" w:styleId="OpsommingnummerLKCA">
    <w:name w:val="Opsomming nummer LKCA"/>
    <w:uiPriority w:val="99"/>
    <w:rsid w:val="009F4752"/>
    <w:pPr>
      <w:numPr>
        <w:numId w:val="2"/>
      </w:numPr>
    </w:pPr>
  </w:style>
  <w:style w:type="paragraph" w:customStyle="1" w:styleId="Opsommingopenrondje1eniveauLKCA">
    <w:name w:val="Opsomming open rondje 1e niveau LKCA"/>
    <w:basedOn w:val="ZsysbasisLKCA"/>
    <w:rsid w:val="009F4752"/>
    <w:pPr>
      <w:numPr>
        <w:numId w:val="30"/>
      </w:numPr>
    </w:pPr>
  </w:style>
  <w:style w:type="paragraph" w:customStyle="1" w:styleId="Opsommingopenrondje2eniveauLKCA">
    <w:name w:val="Opsomming open rondje 2e niveau LKCA"/>
    <w:basedOn w:val="ZsysbasisLKCA"/>
    <w:rsid w:val="009F4752"/>
    <w:pPr>
      <w:numPr>
        <w:ilvl w:val="1"/>
        <w:numId w:val="30"/>
      </w:numPr>
    </w:pPr>
  </w:style>
  <w:style w:type="paragraph" w:customStyle="1" w:styleId="Opsommingopenrondje3eniveauLKCA">
    <w:name w:val="Opsomming open rondje 3e niveau LKCA"/>
    <w:basedOn w:val="ZsysbasisLKCA"/>
    <w:rsid w:val="009F4752"/>
    <w:pPr>
      <w:numPr>
        <w:ilvl w:val="2"/>
        <w:numId w:val="30"/>
      </w:numPr>
    </w:pPr>
  </w:style>
  <w:style w:type="numbering" w:customStyle="1" w:styleId="OpsommingopenrondjeLKCA">
    <w:name w:val="Opsomming open rondje LKCA"/>
    <w:uiPriority w:val="99"/>
    <w:rsid w:val="009F4752"/>
    <w:pPr>
      <w:numPr>
        <w:numId w:val="3"/>
      </w:numPr>
    </w:pPr>
  </w:style>
  <w:style w:type="paragraph" w:customStyle="1" w:styleId="Opsommingstreepje1eniveauLKCA">
    <w:name w:val="Opsomming streepje 1e niveau LKCA"/>
    <w:basedOn w:val="ZsysbasisLKCA"/>
    <w:qFormat/>
    <w:rsid w:val="009F4752"/>
    <w:pPr>
      <w:numPr>
        <w:numId w:val="31"/>
      </w:numPr>
    </w:pPr>
  </w:style>
  <w:style w:type="paragraph" w:customStyle="1" w:styleId="Opsommingstreepje2eniveauLKCA">
    <w:name w:val="Opsomming streepje 2e niveau LKCA"/>
    <w:basedOn w:val="ZsysbasisLKCA"/>
    <w:qFormat/>
    <w:rsid w:val="009F4752"/>
    <w:pPr>
      <w:numPr>
        <w:ilvl w:val="1"/>
        <w:numId w:val="31"/>
      </w:numPr>
    </w:pPr>
  </w:style>
  <w:style w:type="paragraph" w:customStyle="1" w:styleId="Opsommingstreepje3eniveauLKCA">
    <w:name w:val="Opsomming streepje 3e niveau LKCA"/>
    <w:basedOn w:val="ZsysbasisLKCA"/>
    <w:qFormat/>
    <w:rsid w:val="009F4752"/>
    <w:pPr>
      <w:numPr>
        <w:ilvl w:val="2"/>
        <w:numId w:val="31"/>
      </w:numPr>
    </w:pPr>
  </w:style>
  <w:style w:type="numbering" w:customStyle="1" w:styleId="OpsommingstreepjeLKCA">
    <w:name w:val="Opsomming streepje LKCA"/>
    <w:uiPriority w:val="99"/>
    <w:rsid w:val="009F4752"/>
    <w:pPr>
      <w:numPr>
        <w:numId w:val="4"/>
      </w:numPr>
    </w:pPr>
  </w:style>
  <w:style w:type="character" w:styleId="Titelvanboek">
    <w:name w:val="Book Title"/>
    <w:basedOn w:val="Standaardalinea-lettertype"/>
    <w:uiPriority w:val="33"/>
    <w:semiHidden/>
    <w:rsid w:val="00E07762"/>
    <w:rPr>
      <w:b/>
      <w:bCs/>
      <w:smallCaps/>
      <w:spacing w:val="5"/>
    </w:rPr>
  </w:style>
  <w:style w:type="character" w:styleId="Tekstvantijdelijkeaanduiding">
    <w:name w:val="Placeholder Text"/>
    <w:basedOn w:val="Standaardalinea-lettertype"/>
    <w:uiPriority w:val="99"/>
    <w:semiHidden/>
    <w:rsid w:val="00E07762"/>
    <w:rPr>
      <w:color w:val="808080"/>
    </w:rPr>
  </w:style>
  <w:style w:type="character" w:styleId="Subtieleverwijzing">
    <w:name w:val="Subtle Reference"/>
    <w:basedOn w:val="Standaardalinea-lettertype"/>
    <w:uiPriority w:val="31"/>
    <w:semiHidden/>
    <w:rsid w:val="00E07762"/>
    <w:rPr>
      <w:smallCaps/>
      <w:color w:val="C0504D" w:themeColor="accent2"/>
      <w:u w:val="single"/>
    </w:rPr>
  </w:style>
  <w:style w:type="character" w:styleId="Subtielebenadrukking">
    <w:name w:val="Subtle Emphasis"/>
    <w:basedOn w:val="Standaardalinea-lettertype"/>
    <w:uiPriority w:val="19"/>
    <w:semiHidden/>
    <w:rsid w:val="00E07762"/>
    <w:rPr>
      <w:i/>
      <w:iCs/>
      <w:color w:val="808080" w:themeColor="text1" w:themeTint="7F"/>
    </w:rPr>
  </w:style>
  <w:style w:type="table" w:styleId="Lichtearcering-accent4">
    <w:name w:val="Light Shading Accent 4"/>
    <w:basedOn w:val="Standaardtabel"/>
    <w:uiPriority w:val="60"/>
    <w:rsid w:val="00E07762"/>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3">
    <w:name w:val="Light Shading Accent 3"/>
    <w:basedOn w:val="Standaardtabel"/>
    <w:uiPriority w:val="60"/>
    <w:rsid w:val="00E07762"/>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2">
    <w:name w:val="Light Shading Accent 2"/>
    <w:basedOn w:val="Standaardtabel"/>
    <w:uiPriority w:val="60"/>
    <w:rsid w:val="00E07762"/>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Bibliografie">
    <w:name w:val="Bibliography"/>
    <w:basedOn w:val="Standaard"/>
    <w:next w:val="Standaard"/>
    <w:uiPriority w:val="37"/>
    <w:semiHidden/>
    <w:rsid w:val="00E07762"/>
  </w:style>
  <w:style w:type="paragraph" w:styleId="Citaat">
    <w:name w:val="Quote"/>
    <w:basedOn w:val="Standaard"/>
    <w:next w:val="Standaard"/>
    <w:link w:val="CitaatChar"/>
    <w:uiPriority w:val="29"/>
    <w:semiHidden/>
    <w:rsid w:val="00E07762"/>
    <w:rPr>
      <w:i/>
      <w:iCs/>
      <w:color w:val="000000" w:themeColor="text1"/>
    </w:rPr>
  </w:style>
  <w:style w:type="character" w:customStyle="1" w:styleId="CitaatChar">
    <w:name w:val="Citaat Char"/>
    <w:basedOn w:val="Standaardalinea-lettertype"/>
    <w:link w:val="Citaat"/>
    <w:uiPriority w:val="29"/>
    <w:semiHidden/>
    <w:rsid w:val="001579D8"/>
    <w:rPr>
      <w:rFonts w:ascii="Maiandra GD" w:hAnsi="Maiandra GD" w:cs="Maiandra GD"/>
      <w:i/>
      <w:iCs/>
      <w:color w:val="000000" w:themeColor="text1"/>
      <w:sz w:val="18"/>
      <w:szCs w:val="18"/>
    </w:rPr>
  </w:style>
  <w:style w:type="paragraph" w:styleId="Duidelijkcitaat">
    <w:name w:val="Intense Quote"/>
    <w:basedOn w:val="Standaard"/>
    <w:next w:val="Standaard"/>
    <w:link w:val="DuidelijkcitaatChar"/>
    <w:uiPriority w:val="30"/>
    <w:semiHidden/>
    <w:rsid w:val="00E0776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semiHidden/>
    <w:rsid w:val="001579D8"/>
    <w:rPr>
      <w:rFonts w:ascii="Maiandra GD" w:hAnsi="Maiandra GD" w:cs="Maiandra GD"/>
      <w:b/>
      <w:bCs/>
      <w:i/>
      <w:iCs/>
      <w:color w:val="4F81BD" w:themeColor="accent1"/>
      <w:sz w:val="18"/>
      <w:szCs w:val="18"/>
    </w:rPr>
  </w:style>
  <w:style w:type="character" w:styleId="Eindnootmarkering">
    <w:name w:val="endnote reference"/>
    <w:aliases w:val="Eindnootmarkering LKCA"/>
    <w:basedOn w:val="Standaardalinea-lettertype"/>
    <w:rsid w:val="00814277"/>
    <w:rPr>
      <w:sz w:val="21"/>
      <w:vertAlign w:val="superscript"/>
    </w:rPr>
  </w:style>
  <w:style w:type="paragraph" w:styleId="Geenafstand">
    <w:name w:val="No Spacing"/>
    <w:basedOn w:val="ZsysbasisLKCA"/>
    <w:next w:val="BasistekstLKCA"/>
    <w:uiPriority w:val="1"/>
    <w:semiHidden/>
    <w:rsid w:val="00D27D0E"/>
  </w:style>
  <w:style w:type="character" w:styleId="HTMLCode">
    <w:name w:val="HTML Code"/>
    <w:basedOn w:val="Standaardalinea-lettertype"/>
    <w:semiHidden/>
    <w:rsid w:val="00E07762"/>
    <w:rPr>
      <w:rFonts w:ascii="Consolas" w:hAnsi="Consolas"/>
      <w:sz w:val="20"/>
      <w:szCs w:val="20"/>
    </w:rPr>
  </w:style>
  <w:style w:type="character" w:styleId="HTMLDefinition">
    <w:name w:val="HTML Definition"/>
    <w:basedOn w:val="Standaardalinea-lettertype"/>
    <w:semiHidden/>
    <w:rsid w:val="00E07762"/>
    <w:rPr>
      <w:i/>
      <w:iCs/>
    </w:rPr>
  </w:style>
  <w:style w:type="character" w:styleId="HTMLVariable">
    <w:name w:val="HTML Variable"/>
    <w:basedOn w:val="Standaardalinea-lettertype"/>
    <w:semiHidden/>
    <w:rsid w:val="00E07762"/>
    <w:rPr>
      <w:i/>
      <w:iCs/>
    </w:rPr>
  </w:style>
  <w:style w:type="character" w:styleId="HTML-acroniem">
    <w:name w:val="HTML Acronym"/>
    <w:basedOn w:val="Standaardalinea-lettertype"/>
    <w:semiHidden/>
    <w:rsid w:val="00E07762"/>
  </w:style>
  <w:style w:type="character" w:styleId="HTML-citaat">
    <w:name w:val="HTML Cite"/>
    <w:basedOn w:val="Standaardalinea-lettertype"/>
    <w:semiHidden/>
    <w:rsid w:val="00E07762"/>
    <w:rPr>
      <w:i/>
      <w:iCs/>
    </w:rPr>
  </w:style>
  <w:style w:type="character" w:styleId="HTML-schrijfmachine">
    <w:name w:val="HTML Typewriter"/>
    <w:basedOn w:val="Standaardalinea-lettertype"/>
    <w:semiHidden/>
    <w:rsid w:val="00E07762"/>
    <w:rPr>
      <w:rFonts w:ascii="Consolas" w:hAnsi="Consolas"/>
      <w:sz w:val="20"/>
      <w:szCs w:val="20"/>
    </w:rPr>
  </w:style>
  <w:style w:type="character" w:styleId="HTML-toetsenbord">
    <w:name w:val="HTML Keyboard"/>
    <w:basedOn w:val="Standaardalinea-lettertype"/>
    <w:semiHidden/>
    <w:rsid w:val="00E07762"/>
    <w:rPr>
      <w:rFonts w:ascii="Consolas" w:hAnsi="Consolas"/>
      <w:sz w:val="20"/>
      <w:szCs w:val="20"/>
    </w:rPr>
  </w:style>
  <w:style w:type="character" w:styleId="HTML-voorbeeld">
    <w:name w:val="HTML Sample"/>
    <w:basedOn w:val="Standaardalinea-lettertype"/>
    <w:semiHidden/>
    <w:rsid w:val="00E07762"/>
    <w:rPr>
      <w:rFonts w:ascii="Consolas" w:hAnsi="Consolas"/>
      <w:sz w:val="24"/>
      <w:szCs w:val="24"/>
    </w:rPr>
  </w:style>
  <w:style w:type="paragraph" w:styleId="Kopvaninhoudsopgave">
    <w:name w:val="TOC Heading"/>
    <w:basedOn w:val="Kop1"/>
    <w:next w:val="Standaard"/>
    <w:uiPriority w:val="39"/>
    <w:semiHidden/>
    <w:qFormat/>
    <w:rsid w:val="00E07762"/>
    <w:pPr>
      <w:keepLines/>
      <w:numPr>
        <w:numId w:val="0"/>
      </w:numPr>
      <w:spacing w:before="480" w:after="0"/>
      <w:outlineLvl w:val="9"/>
    </w:pPr>
    <w:rPr>
      <w:rFonts w:asciiTheme="majorHAnsi" w:eastAsiaTheme="majorEastAsia" w:hAnsiTheme="majorHAnsi" w:cstheme="majorBidi"/>
      <w:color w:val="365F91" w:themeColor="accent1" w:themeShade="BF"/>
      <w:szCs w:val="28"/>
    </w:rPr>
  </w:style>
  <w:style w:type="paragraph" w:styleId="Lijstalinea">
    <w:name w:val="List Paragraph"/>
    <w:basedOn w:val="Standaard"/>
    <w:uiPriority w:val="34"/>
    <w:semiHidden/>
    <w:rsid w:val="00E07762"/>
    <w:pPr>
      <w:ind w:left="720"/>
      <w:contextualSpacing/>
    </w:pPr>
  </w:style>
  <w:style w:type="character" w:styleId="Nadruk">
    <w:name w:val="Emphasis"/>
    <w:basedOn w:val="Standaardalinea-lettertype"/>
    <w:semiHidden/>
    <w:rsid w:val="00E07762"/>
    <w:rPr>
      <w:i/>
      <w:iCs/>
    </w:rPr>
  </w:style>
  <w:style w:type="character" w:styleId="Regelnummer">
    <w:name w:val="line number"/>
    <w:basedOn w:val="Standaardalinea-lettertype"/>
    <w:semiHidden/>
    <w:rsid w:val="00E07762"/>
  </w:style>
  <w:style w:type="numbering" w:customStyle="1" w:styleId="KopnummeringLKCA">
    <w:name w:val="Kopnummering LKCA"/>
    <w:uiPriority w:val="99"/>
    <w:rsid w:val="00B010D5"/>
    <w:pPr>
      <w:numPr>
        <w:numId w:val="9"/>
      </w:numPr>
    </w:pPr>
  </w:style>
  <w:style w:type="paragraph" w:customStyle="1" w:styleId="ZsyseenpuntLKCA">
    <w:name w:val="Zsyseenpunt LKCA"/>
    <w:basedOn w:val="ZsysbasisLKCA"/>
    <w:rsid w:val="00756C31"/>
    <w:pPr>
      <w:spacing w:line="20" w:lineRule="exact"/>
    </w:pPr>
    <w:rPr>
      <w:sz w:val="2"/>
    </w:rPr>
  </w:style>
  <w:style w:type="paragraph" w:customStyle="1" w:styleId="ZsysbasisdocumentgegevensLKCA">
    <w:name w:val="Zsysbasisdocumentgegevens LKCA"/>
    <w:basedOn w:val="ZsysbasisLKCA"/>
    <w:rsid w:val="00E03CE7"/>
    <w:pPr>
      <w:spacing w:line="280" w:lineRule="exact"/>
    </w:pPr>
    <w:rPr>
      <w:noProof/>
    </w:rPr>
  </w:style>
  <w:style w:type="paragraph" w:customStyle="1" w:styleId="DocumentgegevenskopjeLKCA">
    <w:name w:val="Documentgegevens kopje LKCA"/>
    <w:basedOn w:val="ZsysbasisdocumentgegevensLKCA"/>
    <w:rsid w:val="00756C31"/>
  </w:style>
  <w:style w:type="paragraph" w:customStyle="1" w:styleId="DocumentgegevensLKCA">
    <w:name w:val="Documentgegevens LKCA"/>
    <w:basedOn w:val="ZsysbasisdocumentgegevensLKCA"/>
    <w:rsid w:val="00756C31"/>
  </w:style>
  <w:style w:type="paragraph" w:customStyle="1" w:styleId="DocumentgegevensdatumLKCA">
    <w:name w:val="Documentgegevens datum LKCA"/>
    <w:basedOn w:val="ZsysbasisdocumentgegevensLKCA"/>
    <w:rsid w:val="00756C31"/>
  </w:style>
  <w:style w:type="paragraph" w:customStyle="1" w:styleId="DocumentgegevensonderwerpLKCA">
    <w:name w:val="Documentgegevens onderwerp LKCA"/>
    <w:basedOn w:val="ZsysbasisdocumentgegevensLKCA"/>
    <w:rsid w:val="00756C31"/>
  </w:style>
  <w:style w:type="paragraph" w:customStyle="1" w:styleId="DocumentgegevensextraLKCA">
    <w:name w:val="Documentgegevens extra LKCA"/>
    <w:basedOn w:val="ZsysbasisdocumentgegevensLKCA"/>
    <w:rsid w:val="00756C31"/>
  </w:style>
  <w:style w:type="paragraph" w:customStyle="1" w:styleId="PaginanummerLKCA">
    <w:name w:val="Paginanummer LKCA"/>
    <w:basedOn w:val="ZsysbasisLKCA"/>
    <w:rsid w:val="007361EE"/>
    <w:pPr>
      <w:spacing w:line="260" w:lineRule="exact"/>
    </w:pPr>
    <w:rPr>
      <w:sz w:val="14"/>
    </w:rPr>
  </w:style>
  <w:style w:type="paragraph" w:customStyle="1" w:styleId="AfzendergegevensLKCA">
    <w:name w:val="Afzendergegevens LKCA"/>
    <w:basedOn w:val="ZsysbasisdocumentgegevensLKCA"/>
    <w:rsid w:val="00135E7B"/>
  </w:style>
  <w:style w:type="paragraph" w:customStyle="1" w:styleId="AfzendergegevenskopjeLKCA">
    <w:name w:val="Afzendergegevens kopje LKCA"/>
    <w:basedOn w:val="ZsysbasisdocumentgegevensLKCA"/>
    <w:rsid w:val="00135E7B"/>
  </w:style>
  <w:style w:type="numbering" w:customStyle="1" w:styleId="OpsommingtekenLKCA">
    <w:name w:val="Opsomming teken LKCA"/>
    <w:uiPriority w:val="99"/>
    <w:rsid w:val="009F4752"/>
    <w:pPr>
      <w:numPr>
        <w:numId w:val="10"/>
      </w:numPr>
    </w:pPr>
  </w:style>
  <w:style w:type="paragraph" w:customStyle="1" w:styleId="AlineavoorfotoLKCA">
    <w:name w:val="Alinea voor foto LKCA"/>
    <w:basedOn w:val="ZsysbasisLKCA"/>
    <w:next w:val="BasistekstLKCA"/>
    <w:rsid w:val="00364E1D"/>
    <w:pPr>
      <w:spacing w:line="200" w:lineRule="atLeast"/>
    </w:pPr>
  </w:style>
  <w:style w:type="paragraph" w:customStyle="1" w:styleId="TitelLKCA">
    <w:name w:val="Titel LKCA"/>
    <w:basedOn w:val="ZsysbasisLKCA"/>
    <w:next w:val="BasistekstLKCA"/>
    <w:rsid w:val="00BA24F0"/>
    <w:pPr>
      <w:spacing w:line="520" w:lineRule="exact"/>
    </w:pPr>
    <w:rPr>
      <w:b/>
      <w:sz w:val="44"/>
    </w:rPr>
  </w:style>
  <w:style w:type="paragraph" w:customStyle="1" w:styleId="SubtitelLKCA">
    <w:name w:val="Subtitel LKCA"/>
    <w:basedOn w:val="ZsysbasisLKCA"/>
    <w:next w:val="BasistekstLKCA"/>
    <w:rsid w:val="00BA24F0"/>
    <w:pPr>
      <w:spacing w:line="520" w:lineRule="exact"/>
    </w:pPr>
    <w:rPr>
      <w:sz w:val="30"/>
    </w:rPr>
  </w:style>
  <w:style w:type="paragraph" w:customStyle="1" w:styleId="KopInhoudsopgaveLKCA">
    <w:name w:val="Kop Inhoudsopgave LKCA"/>
    <w:basedOn w:val="ZsysbasisLKCA"/>
    <w:next w:val="BasistekstLKCA"/>
    <w:rsid w:val="00E03CE7"/>
    <w:pPr>
      <w:spacing w:after="390" w:line="390" w:lineRule="atLeast"/>
    </w:pPr>
    <w:rPr>
      <w:b/>
      <w:sz w:val="28"/>
    </w:rPr>
  </w:style>
  <w:style w:type="paragraph" w:customStyle="1" w:styleId="FunctieLKCA">
    <w:name w:val="Functie LKCA"/>
    <w:basedOn w:val="ZsysbasisLKCA"/>
    <w:next w:val="BasistekstLKCA"/>
    <w:rsid w:val="00814277"/>
    <w:pPr>
      <w:widowControl/>
      <w:spacing w:line="260" w:lineRule="atLeast"/>
    </w:pPr>
    <w:rPr>
      <w:spacing w:val="30"/>
    </w:rPr>
  </w:style>
  <w:style w:type="paragraph" w:customStyle="1" w:styleId="TitelGrafiekTabelLKCA">
    <w:name w:val="Titel Grafiek / Tabel LKCA"/>
    <w:basedOn w:val="ZsysbasisLKCA"/>
    <w:next w:val="BasistekstLKCA"/>
    <w:rsid w:val="00814277"/>
    <w:pPr>
      <w:widowControl/>
      <w:spacing w:line="260" w:lineRule="atLeast"/>
    </w:pPr>
    <w:rPr>
      <w:sz w:val="18"/>
    </w:rPr>
  </w:style>
  <w:style w:type="paragraph" w:customStyle="1" w:styleId="KopeindnoottekstLKCA">
    <w:name w:val="Kop eindnoottekst LKCA"/>
    <w:basedOn w:val="Voetnoottekst"/>
    <w:next w:val="Voetnoottekst"/>
    <w:rsid w:val="00814277"/>
    <w:rPr>
      <w:i/>
    </w:rPr>
  </w:style>
  <w:style w:type="paragraph" w:customStyle="1" w:styleId="VerwijzigingvoettekstLKCA">
    <w:name w:val="Verwijziging voettekst LKCA"/>
    <w:basedOn w:val="VoettekstLKCA"/>
    <w:rsid w:val="00E42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L:\Brieven\Leeg%20document%20(met%20paginanummer)%20LKCA.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061343781302701E-2"/>
          <c:y val="0.10941508907131289"/>
          <c:w val="0.70712482195764204"/>
          <c:h val="0.77887355823641302"/>
        </c:manualLayout>
      </c:layout>
      <c:barChart>
        <c:barDir val="col"/>
        <c:grouping val="clustered"/>
        <c:varyColors val="0"/>
        <c:ser>
          <c:idx val="0"/>
          <c:order val="0"/>
          <c:tx>
            <c:strRef>
              <c:f>Blad1!$B$1</c:f>
              <c:strCache>
                <c:ptCount val="1"/>
                <c:pt idx="0">
                  <c:v>geeft plezier</c:v>
                </c:pt>
              </c:strCache>
            </c:strRef>
          </c:tx>
          <c:invertIfNegative val="0"/>
          <c:cat>
            <c:strRef>
              <c:f>Blad1!$A$2</c:f>
              <c:strCache>
                <c:ptCount val="1"/>
                <c:pt idx="0">
                  <c:v>motieven om aan kunstbeoefening te (gaan) doen</c:v>
                </c:pt>
              </c:strCache>
            </c:strRef>
          </c:cat>
          <c:val>
            <c:numRef>
              <c:f>Blad1!$B$2</c:f>
              <c:numCache>
                <c:formatCode>0</c:formatCode>
                <c:ptCount val="1"/>
                <c:pt idx="0">
                  <c:v>18</c:v>
                </c:pt>
              </c:numCache>
            </c:numRef>
          </c:val>
        </c:ser>
        <c:ser>
          <c:idx val="1"/>
          <c:order val="1"/>
          <c:tx>
            <c:strRef>
              <c:f>Blad1!$C$1</c:f>
              <c:strCache>
                <c:ptCount val="1"/>
                <c:pt idx="0">
                  <c:v>xx</c:v>
                </c:pt>
              </c:strCache>
            </c:strRef>
          </c:tx>
          <c:invertIfNegative val="0"/>
          <c:cat>
            <c:strRef>
              <c:f>Blad1!$A$2</c:f>
              <c:strCache>
                <c:ptCount val="1"/>
                <c:pt idx="0">
                  <c:v>motieven om aan kunstbeoefening te (gaan) doen</c:v>
                </c:pt>
              </c:strCache>
            </c:strRef>
          </c:cat>
          <c:val>
            <c:numRef>
              <c:f>Blad1!$C$2</c:f>
            </c:numRef>
          </c:val>
        </c:ser>
        <c:ser>
          <c:idx val="2"/>
          <c:order val="2"/>
          <c:tx>
            <c:strRef>
              <c:f>Blad1!$D$1</c:f>
              <c:strCache>
                <c:ptCount val="1"/>
                <c:pt idx="0">
                  <c:v>iets leren</c:v>
                </c:pt>
              </c:strCache>
            </c:strRef>
          </c:tx>
          <c:invertIfNegative val="0"/>
          <c:cat>
            <c:strRef>
              <c:f>Blad1!$A$2</c:f>
              <c:strCache>
                <c:ptCount val="1"/>
                <c:pt idx="0">
                  <c:v>motieven om aan kunstbeoefening te (gaan) doen</c:v>
                </c:pt>
              </c:strCache>
            </c:strRef>
          </c:cat>
          <c:val>
            <c:numRef>
              <c:f>Blad1!$D$2</c:f>
              <c:numCache>
                <c:formatCode>0</c:formatCode>
                <c:ptCount val="1"/>
                <c:pt idx="0">
                  <c:v>16</c:v>
                </c:pt>
              </c:numCache>
            </c:numRef>
          </c:val>
        </c:ser>
        <c:ser>
          <c:idx val="3"/>
          <c:order val="3"/>
          <c:tx>
            <c:strRef>
              <c:f>Blad1!$E$1</c:f>
              <c:strCache>
                <c:ptCount val="1"/>
                <c:pt idx="0">
                  <c:v>mensen ontmoeten</c:v>
                </c:pt>
              </c:strCache>
            </c:strRef>
          </c:tx>
          <c:invertIfNegative val="0"/>
          <c:cat>
            <c:strRef>
              <c:f>Blad1!$A$2</c:f>
              <c:strCache>
                <c:ptCount val="1"/>
                <c:pt idx="0">
                  <c:v>motieven om aan kunstbeoefening te (gaan) doen</c:v>
                </c:pt>
              </c:strCache>
            </c:strRef>
          </c:cat>
          <c:val>
            <c:numRef>
              <c:f>Blad1!$E$2</c:f>
              <c:numCache>
                <c:formatCode>0</c:formatCode>
                <c:ptCount val="1"/>
                <c:pt idx="0">
                  <c:v>16</c:v>
                </c:pt>
              </c:numCache>
            </c:numRef>
          </c:val>
        </c:ser>
        <c:ser>
          <c:idx val="4"/>
          <c:order val="4"/>
          <c:tx>
            <c:strRef>
              <c:f>Blad1!$F$1</c:f>
              <c:strCache>
                <c:ptCount val="1"/>
                <c:pt idx="0">
                  <c:v>samen iets doen</c:v>
                </c:pt>
              </c:strCache>
            </c:strRef>
          </c:tx>
          <c:invertIfNegative val="0"/>
          <c:cat>
            <c:strRef>
              <c:f>Blad1!$A$2</c:f>
              <c:strCache>
                <c:ptCount val="1"/>
                <c:pt idx="0">
                  <c:v>motieven om aan kunstbeoefening te (gaan) doen</c:v>
                </c:pt>
              </c:strCache>
            </c:strRef>
          </c:cat>
          <c:val>
            <c:numRef>
              <c:f>Blad1!$F$2</c:f>
              <c:numCache>
                <c:formatCode>0</c:formatCode>
                <c:ptCount val="1"/>
                <c:pt idx="0">
                  <c:v>16</c:v>
                </c:pt>
              </c:numCache>
            </c:numRef>
          </c:val>
        </c:ser>
        <c:ser>
          <c:idx val="5"/>
          <c:order val="5"/>
          <c:tx>
            <c:strRef>
              <c:f>Blad1!$G$1</c:f>
              <c:strCache>
                <c:ptCount val="1"/>
                <c:pt idx="0">
                  <c:v>het ontspant me</c:v>
                </c:pt>
              </c:strCache>
            </c:strRef>
          </c:tx>
          <c:invertIfNegative val="0"/>
          <c:cat>
            <c:strRef>
              <c:f>Blad1!$A$2</c:f>
              <c:strCache>
                <c:ptCount val="1"/>
                <c:pt idx="0">
                  <c:v>motieven om aan kunstbeoefening te (gaan) doen</c:v>
                </c:pt>
              </c:strCache>
            </c:strRef>
          </c:cat>
          <c:val>
            <c:numRef>
              <c:f>Blad1!$G$2</c:f>
              <c:numCache>
                <c:formatCode>0</c:formatCode>
                <c:ptCount val="1"/>
                <c:pt idx="0">
                  <c:v>14</c:v>
                </c:pt>
              </c:numCache>
            </c:numRef>
          </c:val>
        </c:ser>
        <c:ser>
          <c:idx val="6"/>
          <c:order val="6"/>
          <c:tx>
            <c:strRef>
              <c:f>Blad1!$H$1</c:f>
              <c:strCache>
                <c:ptCount val="1"/>
                <c:pt idx="0">
                  <c:v>zelf iets maken</c:v>
                </c:pt>
              </c:strCache>
            </c:strRef>
          </c:tx>
          <c:invertIfNegative val="0"/>
          <c:cat>
            <c:strRef>
              <c:f>Blad1!$A$2</c:f>
              <c:strCache>
                <c:ptCount val="1"/>
                <c:pt idx="0">
                  <c:v>motieven om aan kunstbeoefening te (gaan) doen</c:v>
                </c:pt>
              </c:strCache>
            </c:strRef>
          </c:cat>
          <c:val>
            <c:numRef>
              <c:f>Blad1!$H$2</c:f>
              <c:numCache>
                <c:formatCode>0</c:formatCode>
                <c:ptCount val="1"/>
                <c:pt idx="0">
                  <c:v>12</c:v>
                </c:pt>
              </c:numCache>
            </c:numRef>
          </c:val>
        </c:ser>
        <c:ser>
          <c:idx val="7"/>
          <c:order val="7"/>
          <c:tx>
            <c:strRef>
              <c:f>Blad1!$I$1</c:f>
              <c:strCache>
                <c:ptCount val="1"/>
                <c:pt idx="0">
                  <c:v>iets laten zien/horen</c:v>
                </c:pt>
              </c:strCache>
            </c:strRef>
          </c:tx>
          <c:invertIfNegative val="0"/>
          <c:cat>
            <c:strRef>
              <c:f>Blad1!$A$2</c:f>
              <c:strCache>
                <c:ptCount val="1"/>
                <c:pt idx="0">
                  <c:v>motieven om aan kunstbeoefening te (gaan) doen</c:v>
                </c:pt>
              </c:strCache>
            </c:strRef>
          </c:cat>
          <c:val>
            <c:numRef>
              <c:f>Blad1!$I$2</c:f>
              <c:numCache>
                <c:formatCode>0</c:formatCode>
                <c:ptCount val="1"/>
                <c:pt idx="0">
                  <c:v>11</c:v>
                </c:pt>
              </c:numCache>
            </c:numRef>
          </c:val>
        </c:ser>
        <c:ser>
          <c:idx val="8"/>
          <c:order val="8"/>
          <c:tx>
            <c:strRef>
              <c:f>Blad1!$J$1</c:f>
              <c:strCache>
                <c:ptCount val="1"/>
                <c:pt idx="0">
                  <c:v>waardering krijgen</c:v>
                </c:pt>
              </c:strCache>
            </c:strRef>
          </c:tx>
          <c:invertIfNegative val="0"/>
          <c:cat>
            <c:strRef>
              <c:f>Blad1!$A$2</c:f>
              <c:strCache>
                <c:ptCount val="1"/>
                <c:pt idx="0">
                  <c:v>motieven om aan kunstbeoefening te (gaan) doen</c:v>
                </c:pt>
              </c:strCache>
            </c:strRef>
          </c:cat>
          <c:val>
            <c:numRef>
              <c:f>Blad1!$J$2</c:f>
              <c:numCache>
                <c:formatCode>0</c:formatCode>
                <c:ptCount val="1"/>
                <c:pt idx="0">
                  <c:v>7</c:v>
                </c:pt>
              </c:numCache>
            </c:numRef>
          </c:val>
        </c:ser>
        <c:dLbls>
          <c:showLegendKey val="0"/>
          <c:showVal val="0"/>
          <c:showCatName val="0"/>
          <c:showSerName val="0"/>
          <c:showPercent val="0"/>
          <c:showBubbleSize val="0"/>
        </c:dLbls>
        <c:gapWidth val="344"/>
        <c:overlap val="-42"/>
        <c:axId val="72877184"/>
        <c:axId val="72878720"/>
      </c:barChart>
      <c:catAx>
        <c:axId val="72877184"/>
        <c:scaling>
          <c:orientation val="minMax"/>
        </c:scaling>
        <c:delete val="0"/>
        <c:axPos val="b"/>
        <c:majorTickMark val="out"/>
        <c:minorTickMark val="none"/>
        <c:tickLblPos val="nextTo"/>
        <c:crossAx val="72878720"/>
        <c:crosses val="autoZero"/>
        <c:auto val="1"/>
        <c:lblAlgn val="ctr"/>
        <c:lblOffset val="100"/>
        <c:noMultiLvlLbl val="0"/>
      </c:catAx>
      <c:valAx>
        <c:axId val="72878720"/>
        <c:scaling>
          <c:orientation val="minMax"/>
        </c:scaling>
        <c:delete val="0"/>
        <c:axPos val="l"/>
        <c:majorGridlines>
          <c:spPr>
            <a:ln>
              <a:noFill/>
            </a:ln>
          </c:spPr>
        </c:majorGridlines>
        <c:numFmt formatCode="0" sourceLinked="1"/>
        <c:majorTickMark val="out"/>
        <c:minorTickMark val="none"/>
        <c:tickLblPos val="nextTo"/>
        <c:crossAx val="72877184"/>
        <c:crosses val="autoZero"/>
        <c:crossBetween val="between"/>
      </c:valAx>
      <c:spPr>
        <a:noFill/>
        <a:ln w="25400">
          <a:noFill/>
        </a:ln>
      </c:spPr>
    </c:plotArea>
    <c:legend>
      <c:legendPos val="r"/>
      <c:layout>
        <c:manualLayout>
          <c:xMode val="edge"/>
          <c:yMode val="edge"/>
          <c:x val="0.75457889019911162"/>
          <c:y val="0.10474518344781371"/>
          <c:w val="0.208920841416562"/>
          <c:h val="0.82078472105880396"/>
        </c:manualLayout>
      </c:layout>
      <c:overlay val="0"/>
    </c:legend>
    <c:plotVisOnly val="1"/>
    <c:dispBlanksAs val="gap"/>
    <c:showDLblsOverMax val="0"/>
  </c:chart>
  <c:spPr>
    <a:ln>
      <a:noFill/>
    </a:ln>
  </c:spPr>
  <c:txPr>
    <a:bodyPr/>
    <a:lstStyle/>
    <a:p>
      <a:pPr>
        <a:defRPr lang="nl-NL"/>
      </a:pPr>
      <a:endParaRPr lang="nl-N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Wat maakt kunstbeoefening voor u belangrijk? (aantal respondenten per item)</c:v>
                </c:pt>
              </c:strCache>
            </c:strRef>
          </c:tx>
          <c:invertIfNegative val="0"/>
          <c:cat>
            <c:strRef>
              <c:f>Blad1!$A$2:$A$15</c:f>
              <c:strCache>
                <c:ptCount val="14"/>
                <c:pt idx="0">
                  <c:v>schenkt voldoening</c:v>
                </c:pt>
                <c:pt idx="1">
                  <c:v>hierdoor voel ik me beter</c:v>
                </c:pt>
                <c:pt idx="2">
                  <c:v>houdt me jong van geest</c:v>
                </c:pt>
                <c:pt idx="3">
                  <c:v>om mijn gevoelens te uiten</c:v>
                </c:pt>
                <c:pt idx="4">
                  <c:v>rode draad in mijn leven</c:v>
                </c:pt>
                <c:pt idx="5">
                  <c:v>houdt me lichamelijk gezond</c:v>
                </c:pt>
                <c:pt idx="6">
                  <c:v>zo kan ik contact krijgen</c:v>
                </c:pt>
                <c:pt idx="7">
                  <c:v>ik wil er beter in worden</c:v>
                </c:pt>
                <c:pt idx="8">
                  <c:v>even alles vergeten</c:v>
                </c:pt>
                <c:pt idx="9">
                  <c:v>iets nieuwsd leren</c:v>
                </c:pt>
                <c:pt idx="10">
                  <c:v>voor lokale betrokkenheid</c:v>
                </c:pt>
                <c:pt idx="11">
                  <c:v>als levensvervulling</c:v>
                </c:pt>
                <c:pt idx="12">
                  <c:v>laten zien wat ik kan</c:v>
                </c:pt>
                <c:pt idx="13">
                  <c:v>anders zou ik anderen missen</c:v>
                </c:pt>
              </c:strCache>
            </c:strRef>
          </c:cat>
          <c:val>
            <c:numRef>
              <c:f>Blad1!$B$2:$B$15</c:f>
              <c:numCache>
                <c:formatCode>General</c:formatCode>
                <c:ptCount val="14"/>
                <c:pt idx="0">
                  <c:v>19</c:v>
                </c:pt>
                <c:pt idx="1">
                  <c:v>15</c:v>
                </c:pt>
                <c:pt idx="2">
                  <c:v>14</c:v>
                </c:pt>
                <c:pt idx="3">
                  <c:v>11</c:v>
                </c:pt>
                <c:pt idx="4">
                  <c:v>11</c:v>
                </c:pt>
                <c:pt idx="5">
                  <c:v>10</c:v>
                </c:pt>
                <c:pt idx="6">
                  <c:v>10</c:v>
                </c:pt>
                <c:pt idx="7">
                  <c:v>10</c:v>
                </c:pt>
                <c:pt idx="8">
                  <c:v>8</c:v>
                </c:pt>
                <c:pt idx="9">
                  <c:v>8</c:v>
                </c:pt>
                <c:pt idx="10">
                  <c:v>6</c:v>
                </c:pt>
                <c:pt idx="11">
                  <c:v>5</c:v>
                </c:pt>
                <c:pt idx="12">
                  <c:v>5</c:v>
                </c:pt>
                <c:pt idx="13">
                  <c:v>4</c:v>
                </c:pt>
              </c:numCache>
            </c:numRef>
          </c:val>
        </c:ser>
        <c:dLbls>
          <c:showLegendKey val="0"/>
          <c:showVal val="0"/>
          <c:showCatName val="0"/>
          <c:showSerName val="0"/>
          <c:showPercent val="0"/>
          <c:showBubbleSize val="0"/>
        </c:dLbls>
        <c:gapWidth val="28"/>
        <c:overlap val="-20"/>
        <c:axId val="72895488"/>
        <c:axId val="72897280"/>
      </c:barChart>
      <c:catAx>
        <c:axId val="72895488"/>
        <c:scaling>
          <c:orientation val="minMax"/>
        </c:scaling>
        <c:delete val="0"/>
        <c:axPos val="b"/>
        <c:majorTickMark val="out"/>
        <c:minorTickMark val="none"/>
        <c:tickLblPos val="nextTo"/>
        <c:crossAx val="72897280"/>
        <c:crosses val="autoZero"/>
        <c:auto val="1"/>
        <c:lblAlgn val="ctr"/>
        <c:lblOffset val="100"/>
        <c:noMultiLvlLbl val="0"/>
      </c:catAx>
      <c:valAx>
        <c:axId val="72897280"/>
        <c:scaling>
          <c:orientation val="minMax"/>
        </c:scaling>
        <c:delete val="0"/>
        <c:axPos val="l"/>
        <c:majorGridlines>
          <c:spPr>
            <a:ln>
              <a:noFill/>
            </a:ln>
          </c:spPr>
        </c:majorGridlines>
        <c:numFmt formatCode="General" sourceLinked="1"/>
        <c:majorTickMark val="out"/>
        <c:minorTickMark val="none"/>
        <c:tickLblPos val="nextTo"/>
        <c:crossAx val="72895488"/>
        <c:crosses val="autoZero"/>
        <c:crossBetween val="between"/>
      </c:valAx>
    </c:plotArea>
    <c:legend>
      <c:legendPos val="t"/>
      <c:layout>
        <c:manualLayout>
          <c:xMode val="edge"/>
          <c:yMode val="edge"/>
          <c:x val="0.1081877728246932"/>
          <c:y val="2.4188671638782504E-2"/>
          <c:w val="0.8610725105739957"/>
          <c:h val="7.679868374662123E-2"/>
        </c:manualLayout>
      </c:layout>
      <c:overlay val="0"/>
      <c:txPr>
        <a:bodyPr/>
        <a:lstStyle/>
        <a:p>
          <a:pPr>
            <a:defRPr sz="1100"/>
          </a:pPr>
          <a:endParaRPr lang="nl-NL"/>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D96DF-E92B-4BBD-96B5-9C5317771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Leeg document (met paginanummer) LKCA</Template>
  <TotalTime>1</TotalTime>
  <Pages>6</Pages>
  <Words>1654</Words>
  <Characters>9101</Characters>
  <Application>Microsoft Office Word</Application>
  <DocSecurity>0</DocSecurity>
  <Lines>75</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Sjabloon</vt:lpstr>
    </vt:vector>
  </TitlesOfParts>
  <Company>Landelijk Kennisinstituut Cultuureducatie en Amateurkunst</Company>
  <LinksUpToDate>false</LinksUpToDate>
  <CharactersWithSpaces>10734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van den Eijnden</dc:creator>
  <dc:description>sjabloonversie 1.3 - 21 maart 2013_x000d_
lay-out: Thonik_x000d_
sjablonen: www.joulesunlimited.nl</dc:description>
  <cp:lastModifiedBy>Chantal de Bonth-Vromans</cp:lastModifiedBy>
  <cp:revision>2</cp:revision>
  <cp:lastPrinted>2013-11-19T13:58:00Z</cp:lastPrinted>
  <dcterms:created xsi:type="dcterms:W3CDTF">2013-11-25T14:24:00Z</dcterms:created>
  <dcterms:modified xsi:type="dcterms:W3CDTF">2013-11-25T14:24:00Z</dcterms:modified>
</cp:coreProperties>
</file>